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5E6A7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53AE64D7" w14:textId="7E6AD19F" w:rsidR="005554CC" w:rsidRDefault="0091388E" w:rsidP="00D4079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356488">
        <w:rPr>
          <w:rFonts w:asciiTheme="majorBidi" w:hAnsiTheme="majorBidi" w:cstheme="majorBidi"/>
          <w:sz w:val="22"/>
          <w:szCs w:val="22"/>
        </w:rPr>
        <w:tab/>
        <w:t>:</w:t>
      </w:r>
      <w:r w:rsidR="00045BB5">
        <w:rPr>
          <w:rFonts w:asciiTheme="majorBidi" w:hAnsiTheme="majorBidi" w:cstheme="majorBidi"/>
          <w:sz w:val="22"/>
          <w:szCs w:val="22"/>
        </w:rPr>
        <w:t>106881</w:t>
      </w:r>
    </w:p>
    <w:p w14:paraId="645F7394" w14:textId="0D233D1B" w:rsidR="00CB2D57" w:rsidRDefault="00CC751D" w:rsidP="0035648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 xml:space="preserve">: </w:t>
      </w:r>
      <w:r w:rsidR="00045BB5">
        <w:rPr>
          <w:rFonts w:asciiTheme="majorBidi" w:hAnsiTheme="majorBidi" w:cstheme="majorBidi"/>
          <w:sz w:val="22"/>
          <w:szCs w:val="22"/>
        </w:rPr>
        <w:t>ÜROLOJİ SERVİSİ</w:t>
      </w:r>
    </w:p>
    <w:p w14:paraId="3CE1EF0D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429C89FC" w14:textId="77777777" w:rsidR="00600E58" w:rsidRPr="00600E58" w:rsidRDefault="00600E58" w:rsidP="00D4079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 w:rsidRPr="00600E58">
        <w:rPr>
          <w:b/>
          <w:color w:val="FF0000"/>
          <w:sz w:val="24"/>
          <w:szCs w:val="28"/>
        </w:rPr>
        <w:tab/>
      </w:r>
    </w:p>
    <w:p w14:paraId="0A664E3C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11D4046E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733FB511" w14:textId="77777777" w:rsidTr="00A2051B">
        <w:trPr>
          <w:trHeight w:val="611"/>
        </w:trPr>
        <w:tc>
          <w:tcPr>
            <w:tcW w:w="608" w:type="dxa"/>
            <w:hideMark/>
          </w:tcPr>
          <w:p w14:paraId="0DBA9F05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tcBorders>
              <w:bottom w:val="single" w:sz="4" w:space="0" w:color="auto"/>
            </w:tcBorders>
            <w:noWrap/>
            <w:hideMark/>
          </w:tcPr>
          <w:p w14:paraId="4B7338FD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1E5E284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1D3B70D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0C642A5E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9BA1835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4B0B34" w:rsidRPr="00132743" w14:paraId="0B6F23F5" w14:textId="77777777" w:rsidTr="00E11503">
        <w:trPr>
          <w:trHeight w:val="397"/>
        </w:trPr>
        <w:tc>
          <w:tcPr>
            <w:tcW w:w="608" w:type="dxa"/>
            <w:noWrap/>
            <w:vAlign w:val="bottom"/>
          </w:tcPr>
          <w:p w14:paraId="39166163" w14:textId="42EAB953" w:rsidR="004B0B34" w:rsidRPr="00132743" w:rsidRDefault="00045BB5" w:rsidP="001D2942">
            <w:pPr>
              <w:jc w:val="center"/>
            </w:pPr>
            <w:r>
              <w:t>1</w:t>
            </w:r>
          </w:p>
        </w:tc>
        <w:tc>
          <w:tcPr>
            <w:tcW w:w="5880" w:type="dxa"/>
            <w:noWrap/>
            <w:vAlign w:val="bottom"/>
          </w:tcPr>
          <w:p w14:paraId="2AA2DBCC" w14:textId="1D915346" w:rsidR="004B0B34" w:rsidRPr="004B0B34" w:rsidRDefault="00045BB5" w:rsidP="004B0B3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LOOP KESİCİ  (TUR İÇİN )</w:t>
            </w:r>
          </w:p>
        </w:tc>
        <w:tc>
          <w:tcPr>
            <w:tcW w:w="992" w:type="dxa"/>
            <w:noWrap/>
            <w:vAlign w:val="bottom"/>
          </w:tcPr>
          <w:p w14:paraId="44D6E9DD" w14:textId="292667E3" w:rsidR="004B0B34" w:rsidRDefault="00045B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03D6AB71" w14:textId="747AE9BC" w:rsidR="004B0B34" w:rsidRDefault="00045B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D7BAD98" w14:textId="77777777" w:rsidR="004B0B34" w:rsidRPr="00132743" w:rsidRDefault="004B0B34" w:rsidP="00316A3D">
            <w:pPr>
              <w:jc w:val="center"/>
            </w:pPr>
          </w:p>
        </w:tc>
        <w:tc>
          <w:tcPr>
            <w:tcW w:w="1275" w:type="dxa"/>
          </w:tcPr>
          <w:p w14:paraId="6CBF8C1D" w14:textId="77777777" w:rsidR="004B0B34" w:rsidRPr="00132743" w:rsidRDefault="004B0B34" w:rsidP="00316A3D">
            <w:pPr>
              <w:jc w:val="center"/>
            </w:pPr>
          </w:p>
        </w:tc>
      </w:tr>
    </w:tbl>
    <w:tbl>
      <w:tblPr>
        <w:tblpPr w:leftFromText="141" w:rightFromText="141" w:vertAnchor="text" w:horzAnchor="margin" w:tblpXSpec="center" w:tblpY="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02"/>
      </w:tblGrid>
      <w:tr w:rsidR="00A2051B" w:rsidRPr="000F4B1F" w14:paraId="47E9DAF0" w14:textId="77777777" w:rsidTr="00356488">
        <w:trPr>
          <w:trHeight w:val="892"/>
        </w:trPr>
        <w:tc>
          <w:tcPr>
            <w:tcW w:w="7196" w:type="dxa"/>
          </w:tcPr>
          <w:p w14:paraId="25286EF7" w14:textId="77777777" w:rsidR="00A2051B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1B35C9AE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3402" w:type="dxa"/>
          </w:tcPr>
          <w:p w14:paraId="7986EAC7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18112C2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7FB99A0E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0E57F56A" w14:textId="77777777" w:rsidR="009011CB" w:rsidRDefault="00DF6709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hyperlink r:id="rId8" w:tgtFrame="_blank" w:history="1">
        <w:r w:rsidR="00082BFD"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5F6E8D64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2F3323C6" w14:textId="77777777" w:rsidR="00FF78C4" w:rsidRDefault="00FF78C4" w:rsidP="00FF78C4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57F032BA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4D6F492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35714734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55C55847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0ED87316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0C3DDEC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152572CA" w14:textId="5D82741B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70AD2957" w14:textId="761E6FCD" w:rsidR="001F55A5" w:rsidRDefault="001F55A5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8B41412" w14:textId="5D384D7C" w:rsidR="00DF6709" w:rsidRDefault="00DF6709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9D4BB49" wp14:editId="4AD022F5">
            <wp:extent cx="6296025" cy="8943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E3EA3CC" wp14:editId="47659F82">
            <wp:extent cx="6296025" cy="89439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EDA59FF" wp14:editId="179DB1EE">
            <wp:extent cx="6296025" cy="90106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E34E1DD" wp14:editId="196F4860">
            <wp:extent cx="6296025" cy="8934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709" w:rsidSect="00A2051B">
      <w:headerReference w:type="default" r:id="rId13"/>
      <w:footerReference w:type="default" r:id="rId14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6B2D0" w14:textId="77777777" w:rsidR="000A38D0" w:rsidRDefault="000A38D0">
      <w:r>
        <w:separator/>
      </w:r>
    </w:p>
  </w:endnote>
  <w:endnote w:type="continuationSeparator" w:id="0">
    <w:p w14:paraId="1E5A41E0" w14:textId="77777777" w:rsidR="000A38D0" w:rsidRDefault="000A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737C6" w14:textId="77777777" w:rsidR="000A38D0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4A3937F7" wp14:editId="1024C9E3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6E61C40E" wp14:editId="37AB4EF0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42001EC9" wp14:editId="19A9D771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23BADC66" wp14:editId="52A6006F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456B71D3" wp14:editId="45FA7AC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621361BF" w14:textId="77777777" w:rsidR="000A38D0" w:rsidRPr="005F575E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1C99CCC8" w14:textId="77777777" w:rsidR="000A38D0" w:rsidRDefault="000A38D0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351D9D0" w14:textId="77777777" w:rsidR="000A38D0" w:rsidRDefault="000A38D0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61DF382" w14:textId="77777777" w:rsidR="000A38D0" w:rsidRPr="00467073" w:rsidRDefault="00DF6709" w:rsidP="00467073">
    <w:pPr>
      <w:pStyle w:val="AltBilgi"/>
      <w:rPr>
        <w:szCs w:val="16"/>
      </w:rPr>
    </w:pPr>
    <w:hyperlink r:id="rId6" w:tgtFrame="_blank" w:history="1">
      <w:r w:rsidR="000A38D0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33C97" w14:textId="77777777" w:rsidR="000A38D0" w:rsidRDefault="000A38D0">
      <w:r>
        <w:separator/>
      </w:r>
    </w:p>
  </w:footnote>
  <w:footnote w:type="continuationSeparator" w:id="0">
    <w:p w14:paraId="3B16AA11" w14:textId="77777777" w:rsidR="000A38D0" w:rsidRDefault="000A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538D5" w14:textId="77777777" w:rsidR="000A38D0" w:rsidRPr="00216579" w:rsidRDefault="000A38D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6F24EB89" wp14:editId="766CE279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1662222B" w14:textId="77777777" w:rsidR="000A38D0" w:rsidRPr="00216579" w:rsidRDefault="000A38D0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4DC5767B" w14:textId="77777777" w:rsidR="000A38D0" w:rsidRPr="00216579" w:rsidRDefault="000A38D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2B5F22A1" w14:textId="77777777" w:rsidR="000A38D0" w:rsidRPr="00216579" w:rsidRDefault="000A38D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3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8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4"/>
  </w:num>
  <w:num w:numId="5">
    <w:abstractNumId w:val="8"/>
  </w:num>
  <w:num w:numId="6">
    <w:abstractNumId w:val="12"/>
  </w:num>
  <w:num w:numId="7">
    <w:abstractNumId w:val="13"/>
  </w:num>
  <w:num w:numId="8">
    <w:abstractNumId w:val="31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44"/>
  </w:num>
  <w:num w:numId="11">
    <w:abstractNumId w:val="29"/>
  </w:num>
  <w:num w:numId="12">
    <w:abstractNumId w:val="28"/>
  </w:num>
  <w:num w:numId="13">
    <w:abstractNumId w:val="7"/>
  </w:num>
  <w:num w:numId="14">
    <w:abstractNumId w:val="20"/>
  </w:num>
  <w:num w:numId="15">
    <w:abstractNumId w:val="9"/>
  </w:num>
  <w:num w:numId="16">
    <w:abstractNumId w:val="11"/>
  </w:num>
  <w:num w:numId="17">
    <w:abstractNumId w:val="22"/>
  </w:num>
  <w:num w:numId="18">
    <w:abstractNumId w:val="25"/>
  </w:num>
  <w:num w:numId="19">
    <w:abstractNumId w:val="36"/>
  </w:num>
  <w:num w:numId="20">
    <w:abstractNumId w:val="16"/>
  </w:num>
  <w:num w:numId="21">
    <w:abstractNumId w:val="39"/>
  </w:num>
  <w:num w:numId="22">
    <w:abstractNumId w:val="42"/>
  </w:num>
  <w:num w:numId="23">
    <w:abstractNumId w:val="43"/>
  </w:num>
  <w:num w:numId="24">
    <w:abstractNumId w:val="34"/>
  </w:num>
  <w:num w:numId="25">
    <w:abstractNumId w:val="5"/>
  </w:num>
  <w:num w:numId="26">
    <w:abstractNumId w:val="27"/>
  </w:num>
  <w:num w:numId="27">
    <w:abstractNumId w:val="30"/>
  </w:num>
  <w:num w:numId="28">
    <w:abstractNumId w:val="38"/>
  </w:num>
  <w:num w:numId="29">
    <w:abstractNumId w:val="40"/>
  </w:num>
  <w:num w:numId="30">
    <w:abstractNumId w:val="18"/>
  </w:num>
  <w:num w:numId="31">
    <w:abstractNumId w:val="21"/>
  </w:num>
  <w:num w:numId="32">
    <w:abstractNumId w:val="41"/>
  </w:num>
  <w:num w:numId="33">
    <w:abstractNumId w:val="37"/>
  </w:num>
  <w:num w:numId="34">
    <w:abstractNumId w:val="35"/>
  </w:num>
  <w:num w:numId="35">
    <w:abstractNumId w:val="33"/>
  </w:num>
  <w:num w:numId="36">
    <w:abstractNumId w:val="23"/>
  </w:num>
  <w:num w:numId="37">
    <w:abstractNumId w:val="17"/>
  </w:num>
  <w:num w:numId="38">
    <w:abstractNumId w:val="19"/>
  </w:num>
  <w:num w:numId="39">
    <w:abstractNumId w:val="26"/>
  </w:num>
  <w:num w:numId="40">
    <w:abstractNumId w:val="6"/>
  </w:num>
  <w:num w:numId="4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13D"/>
    <w:rsid w:val="00042657"/>
    <w:rsid w:val="00043504"/>
    <w:rsid w:val="00043CA4"/>
    <w:rsid w:val="00044DD5"/>
    <w:rsid w:val="00045BB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BFD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38D0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6B39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66299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5A5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6488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5AB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27A1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0B34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0462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69AA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D704C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362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1C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6A0E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38C8"/>
    <w:rsid w:val="00BF5DB3"/>
    <w:rsid w:val="00C00742"/>
    <w:rsid w:val="00C00BC1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C751D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9775E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6709"/>
    <w:rsid w:val="00DF7395"/>
    <w:rsid w:val="00DF77ED"/>
    <w:rsid w:val="00E00F6E"/>
    <w:rsid w:val="00E02792"/>
    <w:rsid w:val="00E03351"/>
    <w:rsid w:val="00E03DF6"/>
    <w:rsid w:val="00E075F8"/>
    <w:rsid w:val="00E07AE1"/>
    <w:rsid w:val="00E11503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1C78"/>
    <w:rsid w:val="00EC451A"/>
    <w:rsid w:val="00EC7295"/>
    <w:rsid w:val="00EC7657"/>
    <w:rsid w:val="00ED1A28"/>
    <w:rsid w:val="00ED2152"/>
    <w:rsid w:val="00ED2C95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EF7CD8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,"/>
  <w:listSeparator w:val=";"/>
  <w14:docId w14:val="31C23C71"/>
  <w15:docId w15:val="{A107925E-0725-41F2-9995-6F6FF1DB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F8D1-C18B-445A-B628-63BD7CA8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105</cp:revision>
  <cp:lastPrinted>2016-11-17T07:39:00Z</cp:lastPrinted>
  <dcterms:created xsi:type="dcterms:W3CDTF">2018-11-07T13:36:00Z</dcterms:created>
  <dcterms:modified xsi:type="dcterms:W3CDTF">2025-06-18T06:14:00Z</dcterms:modified>
</cp:coreProperties>
</file>