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DB2676" w14:textId="719B1915" w:rsidR="005554CC" w:rsidRPr="003F1736" w:rsidRDefault="0091388E" w:rsidP="003F1736">
      <w:pPr>
        <w:tabs>
          <w:tab w:val="left" w:pos="180"/>
          <w:tab w:val="left" w:pos="2700"/>
          <w:tab w:val="left" w:pos="2940"/>
          <w:tab w:val="right" w:pos="10680"/>
        </w:tabs>
        <w:ind w:left="142"/>
        <w:jc w:val="both"/>
        <w:rPr>
          <w:sz w:val="24"/>
          <w:szCs w:val="24"/>
        </w:rPr>
      </w:pPr>
      <w:r w:rsidRPr="003F1736">
        <w:rPr>
          <w:sz w:val="24"/>
          <w:szCs w:val="24"/>
        </w:rPr>
        <w:tab/>
      </w:r>
      <w:r w:rsidR="00D13D5D" w:rsidRPr="003F1736">
        <w:rPr>
          <w:sz w:val="24"/>
          <w:szCs w:val="24"/>
        </w:rPr>
        <w:t>Teklif No</w:t>
      </w:r>
      <w:r w:rsidR="005554CC" w:rsidRPr="003F1736">
        <w:rPr>
          <w:sz w:val="24"/>
          <w:szCs w:val="24"/>
        </w:rPr>
        <w:tab/>
        <w:t>:</w:t>
      </w:r>
      <w:r w:rsidR="005554CC" w:rsidRPr="003F1736">
        <w:rPr>
          <w:sz w:val="24"/>
          <w:szCs w:val="24"/>
        </w:rPr>
        <w:tab/>
      </w:r>
      <w:r w:rsidR="006D6708">
        <w:rPr>
          <w:sz w:val="24"/>
          <w:szCs w:val="24"/>
        </w:rPr>
        <w:t>26/117</w:t>
      </w:r>
    </w:p>
    <w:p w14:paraId="785F4971" w14:textId="661E2999" w:rsidR="00CB2D57" w:rsidRDefault="005554CC" w:rsidP="003F1736">
      <w:pPr>
        <w:tabs>
          <w:tab w:val="left" w:pos="180"/>
          <w:tab w:val="left" w:pos="2700"/>
          <w:tab w:val="left" w:pos="2940"/>
        </w:tabs>
        <w:jc w:val="both"/>
        <w:rPr>
          <w:sz w:val="24"/>
          <w:szCs w:val="24"/>
        </w:rPr>
      </w:pPr>
      <w:r w:rsidRPr="003F1736">
        <w:rPr>
          <w:sz w:val="24"/>
          <w:szCs w:val="24"/>
        </w:rPr>
        <w:tab/>
        <w:t>Talep Eden Birim</w:t>
      </w:r>
      <w:r w:rsidRPr="003F1736">
        <w:rPr>
          <w:sz w:val="24"/>
          <w:szCs w:val="24"/>
        </w:rPr>
        <w:tab/>
        <w:t>:</w:t>
      </w:r>
      <w:r w:rsidRPr="003F1736">
        <w:rPr>
          <w:sz w:val="24"/>
          <w:szCs w:val="24"/>
        </w:rPr>
        <w:tab/>
      </w:r>
      <w:r w:rsidR="00276BC0" w:rsidRPr="003F1736">
        <w:rPr>
          <w:sz w:val="24"/>
          <w:szCs w:val="24"/>
        </w:rPr>
        <w:t>Ü</w:t>
      </w:r>
      <w:r w:rsidR="004B0945" w:rsidRPr="003F1736">
        <w:rPr>
          <w:sz w:val="24"/>
          <w:szCs w:val="24"/>
        </w:rPr>
        <w:t>ROLOJİ</w:t>
      </w:r>
      <w:r w:rsidR="00276BC0" w:rsidRPr="003F1736">
        <w:rPr>
          <w:sz w:val="24"/>
          <w:szCs w:val="24"/>
        </w:rPr>
        <w:t xml:space="preserve"> A.D.</w:t>
      </w:r>
    </w:p>
    <w:p w14:paraId="2E2EACDF" w14:textId="6323E4EB" w:rsidR="004A2C96" w:rsidRPr="003F1736" w:rsidRDefault="004A2C96" w:rsidP="003F1736">
      <w:pPr>
        <w:tabs>
          <w:tab w:val="left" w:pos="180"/>
          <w:tab w:val="left" w:pos="2700"/>
          <w:tab w:val="left" w:pos="2940"/>
        </w:tabs>
        <w:jc w:val="both"/>
        <w:rPr>
          <w:sz w:val="24"/>
          <w:szCs w:val="24"/>
        </w:rPr>
      </w:pPr>
      <w:r w:rsidRPr="004A2C96">
        <w:rPr>
          <w:sz w:val="24"/>
          <w:szCs w:val="24"/>
          <w:highlight w:val="red"/>
        </w:rPr>
        <w:t>SON TEKLİF:02.02.2026</w:t>
      </w:r>
    </w:p>
    <w:p w14:paraId="7A916650" w14:textId="77777777" w:rsidR="00600E58" w:rsidRPr="003F1736" w:rsidRDefault="00600E58" w:rsidP="003F1736">
      <w:pPr>
        <w:tabs>
          <w:tab w:val="left" w:pos="180"/>
          <w:tab w:val="left" w:pos="2700"/>
          <w:tab w:val="left" w:pos="2940"/>
        </w:tabs>
        <w:jc w:val="both"/>
        <w:rPr>
          <w:b/>
          <w:color w:val="FF0000"/>
          <w:sz w:val="24"/>
          <w:szCs w:val="24"/>
        </w:rPr>
      </w:pPr>
      <w:r w:rsidRPr="003F1736">
        <w:rPr>
          <w:sz w:val="24"/>
          <w:szCs w:val="24"/>
        </w:rPr>
        <w:t xml:space="preserve">   </w:t>
      </w:r>
    </w:p>
    <w:tbl>
      <w:tblPr>
        <w:tblW w:w="1078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2"/>
        <w:gridCol w:w="6004"/>
        <w:gridCol w:w="965"/>
        <w:gridCol w:w="962"/>
        <w:gridCol w:w="1011"/>
        <w:gridCol w:w="1134"/>
      </w:tblGrid>
      <w:tr w:rsidR="00482F52" w:rsidRPr="003F1736" w14:paraId="0E56251B" w14:textId="77777777" w:rsidTr="00AA7D7A">
        <w:trPr>
          <w:trHeight w:val="630"/>
        </w:trPr>
        <w:tc>
          <w:tcPr>
            <w:tcW w:w="71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F0B6A" w14:textId="77777777" w:rsidR="00482F52" w:rsidRPr="003F1736" w:rsidRDefault="00482F52" w:rsidP="003F1736">
            <w:pPr>
              <w:jc w:val="both"/>
              <w:rPr>
                <w:b/>
                <w:bCs/>
                <w:sz w:val="24"/>
                <w:szCs w:val="24"/>
                <w:lang w:eastAsia="tr-TR"/>
              </w:rPr>
            </w:pPr>
            <w:r w:rsidRPr="003F1736">
              <w:rPr>
                <w:b/>
                <w:bCs/>
                <w:sz w:val="24"/>
                <w:szCs w:val="24"/>
                <w:lang w:eastAsia="tr-TR"/>
              </w:rPr>
              <w:t xml:space="preserve">Sıra </w:t>
            </w:r>
            <w:r w:rsidRPr="003F1736">
              <w:rPr>
                <w:b/>
                <w:bCs/>
                <w:sz w:val="24"/>
                <w:szCs w:val="24"/>
                <w:lang w:eastAsia="tr-TR"/>
              </w:rPr>
              <w:br/>
              <w:t>No</w:t>
            </w:r>
          </w:p>
        </w:tc>
        <w:tc>
          <w:tcPr>
            <w:tcW w:w="600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5C131" w14:textId="77777777" w:rsidR="00482F52" w:rsidRPr="003F1736" w:rsidRDefault="00482F52" w:rsidP="003F1736">
            <w:pPr>
              <w:jc w:val="both"/>
              <w:rPr>
                <w:b/>
                <w:bCs/>
                <w:sz w:val="24"/>
                <w:szCs w:val="24"/>
                <w:lang w:eastAsia="tr-TR"/>
              </w:rPr>
            </w:pPr>
            <w:r w:rsidRPr="003F1736">
              <w:rPr>
                <w:b/>
                <w:bCs/>
                <w:sz w:val="24"/>
                <w:szCs w:val="24"/>
                <w:lang w:eastAsia="tr-TR"/>
              </w:rPr>
              <w:t>Malzeme Cinsi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14CEB" w14:textId="77777777" w:rsidR="00482F52" w:rsidRPr="003F1736" w:rsidRDefault="00482F52" w:rsidP="003F1736">
            <w:pPr>
              <w:jc w:val="both"/>
              <w:rPr>
                <w:b/>
                <w:bCs/>
                <w:sz w:val="24"/>
                <w:szCs w:val="24"/>
                <w:lang w:eastAsia="tr-TR"/>
              </w:rPr>
            </w:pPr>
            <w:r w:rsidRPr="003F1736">
              <w:rPr>
                <w:b/>
                <w:bCs/>
                <w:sz w:val="24"/>
                <w:szCs w:val="24"/>
                <w:lang w:eastAsia="tr-TR"/>
              </w:rPr>
              <w:t>Miktar</w:t>
            </w:r>
          </w:p>
        </w:tc>
        <w:tc>
          <w:tcPr>
            <w:tcW w:w="9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09E3A" w14:textId="77777777" w:rsidR="00482F52" w:rsidRPr="003F1736" w:rsidRDefault="00482F52" w:rsidP="003F1736">
            <w:pPr>
              <w:jc w:val="both"/>
              <w:rPr>
                <w:b/>
                <w:bCs/>
                <w:sz w:val="24"/>
                <w:szCs w:val="24"/>
                <w:lang w:eastAsia="tr-TR"/>
              </w:rPr>
            </w:pPr>
            <w:r w:rsidRPr="003F1736">
              <w:rPr>
                <w:b/>
                <w:bCs/>
                <w:sz w:val="24"/>
                <w:szCs w:val="24"/>
                <w:lang w:eastAsia="tr-TR"/>
              </w:rPr>
              <w:t>Birim</w:t>
            </w:r>
          </w:p>
        </w:tc>
        <w:tc>
          <w:tcPr>
            <w:tcW w:w="101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32DC28" w14:textId="77777777" w:rsidR="00482F52" w:rsidRPr="003F1736" w:rsidRDefault="00482F52" w:rsidP="00033E1D">
            <w:pPr>
              <w:jc w:val="center"/>
              <w:rPr>
                <w:b/>
                <w:bCs/>
                <w:sz w:val="24"/>
                <w:szCs w:val="24"/>
                <w:lang w:eastAsia="tr-TR"/>
              </w:rPr>
            </w:pPr>
            <w:r w:rsidRPr="003F1736">
              <w:rPr>
                <w:b/>
                <w:bCs/>
                <w:sz w:val="24"/>
                <w:szCs w:val="24"/>
                <w:lang w:eastAsia="tr-TR"/>
              </w:rPr>
              <w:t>Birim</w:t>
            </w:r>
            <w:r w:rsidRPr="003F1736">
              <w:rPr>
                <w:b/>
                <w:bCs/>
                <w:sz w:val="24"/>
                <w:szCs w:val="24"/>
                <w:lang w:eastAsia="tr-TR"/>
              </w:rPr>
              <w:br/>
              <w:t>Fiyat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6634B023" w14:textId="617D4708" w:rsidR="00482F52" w:rsidRPr="003F1736" w:rsidRDefault="002D1EA6" w:rsidP="00033E1D">
            <w:pPr>
              <w:jc w:val="center"/>
              <w:rPr>
                <w:b/>
                <w:bCs/>
                <w:sz w:val="24"/>
                <w:szCs w:val="24"/>
                <w:lang w:eastAsia="tr-TR"/>
              </w:rPr>
            </w:pPr>
            <w:r>
              <w:rPr>
                <w:b/>
                <w:bCs/>
                <w:sz w:val="24"/>
                <w:szCs w:val="24"/>
                <w:lang w:eastAsia="tr-TR"/>
              </w:rPr>
              <w:t xml:space="preserve">Toplam </w:t>
            </w:r>
          </w:p>
        </w:tc>
      </w:tr>
      <w:tr w:rsidR="00D918BF" w:rsidRPr="003F1736" w14:paraId="033270AE" w14:textId="77777777" w:rsidTr="00F40904">
        <w:trPr>
          <w:trHeight w:val="437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2158A" w14:textId="1E1AF977" w:rsidR="00D918BF" w:rsidRPr="00FA6856" w:rsidRDefault="00D918BF" w:rsidP="00D918BF">
            <w:pPr>
              <w:rPr>
                <w:b/>
                <w:bCs/>
                <w:sz w:val="22"/>
                <w:szCs w:val="22"/>
                <w:lang w:eastAsia="tr-TR"/>
              </w:rPr>
            </w:pPr>
            <w:r>
              <w:rPr>
                <w:b/>
                <w:bCs/>
                <w:sz w:val="22"/>
                <w:szCs w:val="22"/>
                <w:lang w:eastAsia="tr-TR"/>
              </w:rPr>
              <w:t>1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135C8" w14:textId="43E68E1D" w:rsidR="00D918BF" w:rsidRPr="00FA6856" w:rsidRDefault="00D918BF" w:rsidP="00D918BF">
            <w:pPr>
              <w:jc w:val="both"/>
              <w:rPr>
                <w:sz w:val="22"/>
                <w:szCs w:val="22"/>
                <w:lang w:eastAsia="tr-TR"/>
              </w:rPr>
            </w:pPr>
            <w:r>
              <w:rPr>
                <w:rFonts w:ascii="Arial" w:hAnsi="Arial" w:cs="Arial"/>
              </w:rPr>
              <w:t>DOUBLE J KATETER SETİ  3F 12 CM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93405" w14:textId="7EE6CC91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D48AF" w14:textId="7742D54D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E8A2322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472CD15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18C51D88" w14:textId="77777777" w:rsidTr="00F40904">
        <w:trPr>
          <w:trHeight w:val="415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972B7" w14:textId="77777777" w:rsidR="00D918BF" w:rsidRDefault="00D918BF" w:rsidP="00D918B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2B678" w14:textId="59FDEA46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DOUBLE J KATETER SETİ  3F 14 CM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ED7DB" w14:textId="7D1170A5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BEA96" w14:textId="211B5564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2036A44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8106A27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0811D489" w14:textId="77777777" w:rsidTr="00AA7D7A">
        <w:trPr>
          <w:trHeight w:val="505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AA932" w14:textId="77777777" w:rsidR="00D918BF" w:rsidRDefault="00D918BF" w:rsidP="00D918B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9C53E" w14:textId="30A7A316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DOUBLE J KATETER SETİ 4F 16 CM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0D2CE" w14:textId="2A2860F4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42FA2" w14:textId="6A1C41F0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1A42B00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2126DFA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40BF116A" w14:textId="77777777" w:rsidTr="00F40904">
        <w:trPr>
          <w:trHeight w:val="315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32E8A" w14:textId="77777777" w:rsidR="00D918BF" w:rsidRDefault="00D918BF" w:rsidP="00D918B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D2267" w14:textId="591A7119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DOUBLE J KATETER SETİ 4F 20  CM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D7AB8" w14:textId="6671AEE9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9D29E" w14:textId="325010E3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6C1AED8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7F5D7E31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6FF9BA14" w14:textId="77777777" w:rsidTr="00F40904">
        <w:trPr>
          <w:trHeight w:val="575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BF3D5" w14:textId="77777777" w:rsidR="00D918BF" w:rsidRDefault="00D918BF" w:rsidP="00D918B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63AE6" w14:textId="44A4B20D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DOUBLE J KATETER SETİ 4.8F 26 CM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E6198" w14:textId="7D4F718A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200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2EE77" w14:textId="6BC3ACA6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E133AF3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2C94F73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47BBC32D" w14:textId="77777777" w:rsidTr="00F40904">
        <w:trPr>
          <w:trHeight w:val="413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48029" w14:textId="77777777" w:rsidR="00D918BF" w:rsidRDefault="00D918BF" w:rsidP="00D918B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57823" w14:textId="4CC33D56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DOUBLE J KATETER SETİ 4.8F 28 CM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ECF59" w14:textId="7914EEC5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500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5741B" w14:textId="3318F64D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2D40382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6A974194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659C1BBF" w14:textId="77777777" w:rsidTr="00AA7D7A">
        <w:trPr>
          <w:trHeight w:val="611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B6B38" w14:textId="77777777" w:rsidR="00D918BF" w:rsidRDefault="00D918BF" w:rsidP="00D918B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8CFCF7" w14:textId="5FADAFD4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DOUBLE J KATETER SETİ 6 F 28 CM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15D5C" w14:textId="253F3946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74CCB" w14:textId="0585036E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249CE54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547D4A66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626C44BC" w14:textId="77777777" w:rsidTr="00AA7D7A">
        <w:trPr>
          <w:trHeight w:val="510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14F6C" w14:textId="77777777" w:rsidR="00D918BF" w:rsidRDefault="00D918BF" w:rsidP="00D918B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09E54" w14:textId="5AE153FF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NEFROSTOMİ ACCESS (GİRİŞİM) KILIFI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6C9EA" w14:textId="116050F4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D0833" w14:textId="370E6906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CE05F79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6BB81B9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3F324FFD" w14:textId="77777777" w:rsidTr="00AA7D7A">
        <w:trPr>
          <w:trHeight w:val="510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5D8C7" w14:textId="77777777" w:rsidR="00D918BF" w:rsidRDefault="00D918BF" w:rsidP="00D918B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AA4D7F" w14:textId="3EDFD07D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DOUBLE J KATETER SİLİKONLU 4.8F 26 CM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BB6B5" w14:textId="2B4E25ED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D3916" w14:textId="7011B8C1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993DA3B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827F016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3A4742E1" w14:textId="77777777" w:rsidTr="00AA7D7A">
        <w:trPr>
          <w:trHeight w:val="510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36824" w14:textId="77777777" w:rsidR="00D918BF" w:rsidRDefault="00D918BF" w:rsidP="00D918B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2EEEA4" w14:textId="72E9C523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DOUBLE J KATETER SİLİKONLU 4.8F 28 CM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5E0F2" w14:textId="0D3CC7D4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375D0" w14:textId="6FCACA15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29B747F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10D0EE00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47A7474A" w14:textId="77777777" w:rsidTr="00AA7D7A">
        <w:trPr>
          <w:trHeight w:val="510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D7326" w14:textId="77777777" w:rsidR="00D918BF" w:rsidRDefault="00D918BF" w:rsidP="00D918B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976898" w14:textId="51B77F10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DOUBLE J KATETER SİLİKONLU 6F 28 CM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48FB8" w14:textId="07927756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A7376" w14:textId="18F8CEA6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E0C6C1B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5D9C138F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721D3BD4" w14:textId="77777777" w:rsidTr="00AA7D7A">
        <w:trPr>
          <w:trHeight w:val="510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6C2C3" w14:textId="77777777" w:rsidR="00D918BF" w:rsidRDefault="00D918BF" w:rsidP="00D918B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4AADB9" w14:textId="1C1C76D2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DOUBLE J KATETER SETİ 4.8F 26 CM (KALICI)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767DA" w14:textId="0B0718D4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7E147" w14:textId="2A503BE2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B6A146C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7F9E2C7A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37DCCE61" w14:textId="77777777" w:rsidTr="00AA7D7A">
        <w:trPr>
          <w:trHeight w:val="510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D296D" w14:textId="77777777" w:rsidR="00D918BF" w:rsidRDefault="00D918BF" w:rsidP="00D918B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7B2CB6" w14:textId="63160FC9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DOUBLE J KATETER SETİ 4.8F 28 CM (KALICI)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F3476" w14:textId="6068852F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300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C4D62" w14:textId="24CA3CE2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571A37C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399A1B2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2A3C5B83" w14:textId="77777777" w:rsidTr="00AA7D7A">
        <w:trPr>
          <w:trHeight w:val="510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6393B" w14:textId="77777777" w:rsidR="00D918BF" w:rsidRDefault="00D918BF" w:rsidP="00D918B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2E45AE" w14:textId="7D8E77A6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ÜRETER KATETER 5F 70 CM KAPALI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3F55B" w14:textId="5D911B6E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200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89966" w14:textId="22D63C2E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301A2C5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70CE0255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147F48D9" w14:textId="77777777" w:rsidTr="00AA7D7A">
        <w:trPr>
          <w:trHeight w:val="510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F78E5" w14:textId="77777777" w:rsidR="00D918BF" w:rsidRDefault="00D918BF" w:rsidP="00D918B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1DCDE5" w14:textId="0FCF75CC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ÜRETER KATETERİ 5F 70 CM AÇIK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0A8D4" w14:textId="24E6D8B8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150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9904D" w14:textId="4714DADE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3F1B829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6B32BCBB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2F45BF5F" w14:textId="77777777" w:rsidTr="00AA7D7A">
        <w:trPr>
          <w:trHeight w:val="510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A6A7F" w14:textId="77777777" w:rsidR="00D918BF" w:rsidRDefault="00D918BF" w:rsidP="00D918B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7476C8" w14:textId="061D5031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GUİDE WİRE 0.035 HİDROFİLİK 150 CM (ÜROLOJİ)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DBF2E" w14:textId="2D9A1D9A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300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C308A" w14:textId="0C6E6076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FFED607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E65B7B7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6CB9C721" w14:textId="77777777" w:rsidTr="00AA7D7A">
        <w:trPr>
          <w:trHeight w:val="510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B7BD3" w14:textId="77777777" w:rsidR="00D918BF" w:rsidRDefault="00D918BF" w:rsidP="00D918B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5A1F1A" w14:textId="0177353C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DORMİA BASKET 3F (TRICEP)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7ECEF" w14:textId="5541F246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9410D" w14:textId="5DF8391A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415A5A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E34053D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1B077E77" w14:textId="77777777" w:rsidTr="00AA7D7A">
        <w:trPr>
          <w:trHeight w:val="510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93241" w14:textId="77777777" w:rsidR="00D918BF" w:rsidRDefault="00D918BF" w:rsidP="00D918B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A9A56F" w14:textId="16B37F4D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PROSTAT İÇİN OTOMATİK BİYOPSİ İĞNESİ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C412E" w14:textId="7F27732D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350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D61D8" w14:textId="277A8D1F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CBF7707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58464665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65B5901B" w14:textId="77777777" w:rsidTr="00AA7D7A">
        <w:trPr>
          <w:trHeight w:val="510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B52AE" w14:textId="77777777" w:rsidR="00D918BF" w:rsidRDefault="00D918BF" w:rsidP="00D918B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EFA092" w14:textId="238496D6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SENSOR HİDROFİLK UÇLU NİTİNOL KLAVUZ TEL 0.35 3 CM FLEXIBLE TIP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FE631" w14:textId="309B488A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EC7E1" w14:textId="503AA3D5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026FA07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7252989C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0604DC76" w14:textId="77777777" w:rsidTr="00AA7D7A">
        <w:trPr>
          <w:trHeight w:val="510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65891" w14:textId="77777777" w:rsidR="00D918BF" w:rsidRDefault="00D918BF" w:rsidP="00D918B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6076B6" w14:textId="74AC0A14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DEFLÜX 1 CC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6FB42" w14:textId="070B8A18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201CC" w14:textId="60BD72B0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E9BBB64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7709B5C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6C15798E" w14:textId="77777777" w:rsidTr="00AA7D7A">
        <w:trPr>
          <w:trHeight w:val="510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A4BA6" w14:textId="77777777" w:rsidR="00D918BF" w:rsidRDefault="00D918BF" w:rsidP="00D918B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21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84DC4B" w14:textId="5EE5BE13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LOOP KESİCİ (TUR İÇİN) İNCE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423E7" w14:textId="2EB9CD93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23C18" w14:textId="29103EBF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2284320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DA41DBC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2A8AB43D" w14:textId="77777777" w:rsidTr="00AA7D7A">
        <w:trPr>
          <w:trHeight w:val="510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528A3" w14:textId="77777777" w:rsidR="00D918BF" w:rsidRDefault="00D918BF" w:rsidP="00D918B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22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54A5FF" w14:textId="45805046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LOOP KESİCİ (TUR İÇİN) (</w:t>
            </w:r>
            <w:r w:rsidRPr="00D918BF">
              <w:rPr>
                <w:rFonts w:ascii="Arial" w:hAnsi="Arial" w:cs="Arial"/>
              </w:rPr>
              <w:t>KALIN LOOP KESİCİ (TUR İÇİN)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0E4A1" w14:textId="199B5FAF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FC8C9" w14:textId="78B2748B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2C687C3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1552F4EC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1E99C626" w14:textId="77777777" w:rsidTr="00AA7D7A">
        <w:trPr>
          <w:trHeight w:val="510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162FA" w14:textId="77777777" w:rsidR="00D918BF" w:rsidRDefault="00D918BF" w:rsidP="00D918B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23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AEC9FD" w14:textId="712DECA2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STERİL ÖRTÜ SETİ PERKÜTAN NEFROLİTOTOMİ İÇİN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7DF73" w14:textId="09DBF1AD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4383D" w14:textId="55D31FD6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33E4092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63FF4A9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17564C9A" w14:textId="77777777" w:rsidTr="00AA7D7A">
        <w:trPr>
          <w:trHeight w:val="510"/>
        </w:trPr>
        <w:tc>
          <w:tcPr>
            <w:tcW w:w="7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34F9D" w14:textId="77777777" w:rsidR="00D918BF" w:rsidRDefault="00D918BF" w:rsidP="00D918B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6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21E92A" w14:textId="1F79321B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TAŞ ÇIKARMA HELOZONU (STONE CONE) 7 MM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AD3C2" w14:textId="0783F5BA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AC213" w14:textId="6C7691B9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F140B79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7F09001D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0813FA65" w14:textId="77777777" w:rsidTr="00F40904">
        <w:trPr>
          <w:trHeight w:val="510"/>
        </w:trPr>
        <w:tc>
          <w:tcPr>
            <w:tcW w:w="7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5715B" w14:textId="77777777" w:rsidR="00D918BF" w:rsidRDefault="00D918BF" w:rsidP="00D918B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lastRenderedPageBreak/>
              <w:t>25</w:t>
            </w:r>
          </w:p>
        </w:tc>
        <w:tc>
          <w:tcPr>
            <w:tcW w:w="6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9A9FDB" w14:textId="1E38DC74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NİTİNOL BASKET 1.9 -2.4 FR</w:t>
            </w:r>
            <w:r w:rsidR="00A96114">
              <w:rPr>
                <w:rFonts w:ascii="Arial" w:hAnsi="Arial" w:cs="Arial"/>
              </w:rPr>
              <w:t xml:space="preserve">( </w:t>
            </w:r>
            <w:r w:rsidR="00A96114" w:rsidRPr="00A96114">
              <w:rPr>
                <w:rFonts w:ascii="Arial" w:hAnsi="Arial" w:cs="Arial"/>
              </w:rPr>
              <w:t>DORMİNO BASKET NİTİNOL 1.9</w:t>
            </w:r>
            <w:r w:rsidR="00A96114">
              <w:rPr>
                <w:rFonts w:ascii="Arial" w:hAnsi="Arial" w:cs="Arial"/>
              </w:rPr>
              <w:t>)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34856" w14:textId="60A8D3C2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AD26C" w14:textId="47D0A96B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4D76880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36D0ECAA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002D71D2" w14:textId="77777777" w:rsidTr="00AA7D7A">
        <w:trPr>
          <w:trHeight w:val="510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9B6DB" w14:textId="77777777" w:rsidR="00D918BF" w:rsidRDefault="00D918BF" w:rsidP="00D918B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26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68B1F2" w14:textId="437249B2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TAŞ ÇIKARMA BASKET KATETERİ</w:t>
            </w:r>
            <w:r w:rsidR="00D22A72">
              <w:rPr>
                <w:rFonts w:ascii="Arial" w:hAnsi="Arial" w:cs="Arial"/>
              </w:rPr>
              <w:t xml:space="preserve"> (</w:t>
            </w:r>
            <w:r w:rsidR="00D22A72" w:rsidRPr="00D22A72">
              <w:rPr>
                <w:rFonts w:ascii="Arial" w:hAnsi="Arial" w:cs="Arial"/>
              </w:rPr>
              <w:t>(N-COMPASS N-GAGE) N-GAGE NİTİNOL BASKET 1.7 F</w:t>
            </w:r>
            <w:r w:rsidR="00D22A72">
              <w:rPr>
                <w:rFonts w:ascii="Arial" w:hAnsi="Arial" w:cs="Arial"/>
              </w:rPr>
              <w:t>)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F6836" w14:textId="46EE0A38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D8FA6" w14:textId="350AD000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F0C9756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116BBC0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48515CE9" w14:textId="77777777" w:rsidTr="003B2D56">
        <w:trPr>
          <w:trHeight w:val="510"/>
        </w:trPr>
        <w:tc>
          <w:tcPr>
            <w:tcW w:w="7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43A30" w14:textId="77777777" w:rsidR="00D918BF" w:rsidRDefault="00D918BF" w:rsidP="00D918B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27</w:t>
            </w:r>
          </w:p>
        </w:tc>
        <w:tc>
          <w:tcPr>
            <w:tcW w:w="6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E9266C" w14:textId="77928F38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ÜRETERAL DİLATATÖR SETİ</w:t>
            </w:r>
            <w:r w:rsidR="00D22A72">
              <w:rPr>
                <w:rFonts w:ascii="Arial" w:hAnsi="Arial" w:cs="Arial"/>
              </w:rPr>
              <w:t xml:space="preserve"> (</w:t>
            </w:r>
            <w:r w:rsidR="00D22A72" w:rsidRPr="00D22A72">
              <w:rPr>
                <w:rFonts w:ascii="Arial" w:hAnsi="Arial" w:cs="Arial"/>
              </w:rPr>
              <w:t>S ŞEKLİNDE (S-CURVE)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3BD13" w14:textId="2588EC65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95273" w14:textId="10E1A8CC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94CE9BB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76AF90C2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0AC80399" w14:textId="77777777" w:rsidTr="00AA7D7A">
        <w:trPr>
          <w:trHeight w:val="510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628FD" w14:textId="77777777" w:rsidR="00D918BF" w:rsidRDefault="00D918BF" w:rsidP="00D918B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28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3F63A8" w14:textId="3C15663D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HOLMİUM LAZER TEKRAR KULLANILABİLİR FİBER (MAVİ)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ECD51" w14:textId="1BFFFA9E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7797C" w14:textId="463E4BAD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87C7AD0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5A8065A3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5E51DEB6" w14:textId="77777777" w:rsidTr="00AA7D7A">
        <w:trPr>
          <w:trHeight w:val="510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EAED8" w14:textId="77777777" w:rsidR="00D918BF" w:rsidRDefault="00D918BF" w:rsidP="00D918B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29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C65908" w14:textId="5EEA023D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HOLMİUM LAZER TEKRAR KULLANILABİLİR FİBER (SARI)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24319" w14:textId="5264C88F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502F4" w14:textId="7F6EED16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7AF218E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4A73966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02E5D9FB" w14:textId="77777777" w:rsidTr="00AA7D7A">
        <w:trPr>
          <w:trHeight w:val="510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9D219" w14:textId="77777777" w:rsidR="00D918BF" w:rsidRDefault="00D918BF" w:rsidP="00D918B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5DC4BA" w14:textId="75378F3F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FLEXİBLE  ÜRETERORENOSKOP</w:t>
            </w:r>
            <w:r w:rsidR="00D22A72">
              <w:rPr>
                <w:rFonts w:ascii="Arial" w:hAnsi="Arial" w:cs="Arial"/>
              </w:rPr>
              <w:t xml:space="preserve"> (</w:t>
            </w:r>
            <w:r w:rsidR="00D22A72" w:rsidRPr="00D22A72">
              <w:rPr>
                <w:rFonts w:ascii="Arial" w:hAnsi="Arial" w:cs="Arial"/>
              </w:rPr>
              <w:t>FLEXİBLE URS 7.5 FR</w:t>
            </w:r>
            <w:r w:rsidR="00D22A72">
              <w:rPr>
                <w:rFonts w:ascii="Arial" w:hAnsi="Arial" w:cs="Arial"/>
              </w:rPr>
              <w:t>)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0DD85" w14:textId="22C61090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F423C" w14:textId="237632FD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8ACC8A4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79A3B68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1217C65F" w14:textId="77777777" w:rsidTr="00AA7D7A">
        <w:trPr>
          <w:trHeight w:val="510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E81374" w14:textId="77777777" w:rsidR="00D918BF" w:rsidRDefault="00D918BF" w:rsidP="00D918B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31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3F157F" w14:textId="088EE31D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FLEXİBLE  ÜRETERORENOSKOP 6.3 FR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87724" w14:textId="6CAB82C9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F56EC" w14:textId="0AC53C27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0669A70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B3F9A85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729C355A" w14:textId="77777777" w:rsidTr="00AA7D7A">
        <w:trPr>
          <w:trHeight w:val="510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1ED20" w14:textId="77777777" w:rsidR="00D918BF" w:rsidRDefault="00D918BF" w:rsidP="00D918B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32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92AA75" w14:textId="130C4D08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FLEXİBLE SİSTOSKOP</w:t>
            </w:r>
            <w:r w:rsidR="00105900">
              <w:rPr>
                <w:rFonts w:ascii="Arial" w:hAnsi="Arial" w:cs="Arial"/>
              </w:rPr>
              <w:t xml:space="preserve"> (</w:t>
            </w:r>
            <w:r w:rsidR="00105900" w:rsidRPr="00105900">
              <w:rPr>
                <w:rFonts w:ascii="Arial" w:hAnsi="Arial" w:cs="Arial"/>
              </w:rPr>
              <w:t>DİJİTAL FLEXİBLE SİSTOSKOP</w:t>
            </w:r>
            <w:r w:rsidR="00105900">
              <w:rPr>
                <w:rFonts w:ascii="Arial" w:hAnsi="Arial" w:cs="Arial"/>
              </w:rPr>
              <w:t>)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22F6F" w14:textId="097811ED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28293" w14:textId="5E545CEE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25825A8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1AA97939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73B2C3A3" w14:textId="77777777" w:rsidTr="00AA7D7A">
        <w:trPr>
          <w:trHeight w:val="510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EA82E" w14:textId="40E81D20" w:rsidR="00D918BF" w:rsidRDefault="00D918BF" w:rsidP="00D918B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33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16D17D" w14:textId="657DFA43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ROADRUNNER HİDROFİLİK PC KILAVUZ TEL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F8E03" w14:textId="2CF6DA72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7EE9D" w14:textId="152715CB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37A0209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1AACD6A2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2B207A98" w14:textId="77777777" w:rsidTr="00AA7D7A">
        <w:trPr>
          <w:trHeight w:val="510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84CA9" w14:textId="7A725D7A" w:rsidR="00D918BF" w:rsidRDefault="00D918BF" w:rsidP="00D918B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71C064" w14:textId="177BC013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SUBRAPUBİX DRENAJ SETİ 12F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EA3BC" w14:textId="01845CA4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C09E2" w14:textId="4DE2BAD9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DE411D9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18D7725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0E9C3504" w14:textId="77777777" w:rsidTr="00AA7D7A">
        <w:trPr>
          <w:trHeight w:val="510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BDCE2" w14:textId="0FDB90D8" w:rsidR="00D918BF" w:rsidRDefault="00D918BF" w:rsidP="00D918B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2589E8" w14:textId="0E26E450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NİTİNOL STONE EXTRACTORS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8432A" w14:textId="051188F7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57516" w14:textId="0CC00C2E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289D8D8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D50C4D7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3D80EFA3" w14:textId="77777777" w:rsidTr="00AA7D7A">
        <w:trPr>
          <w:trHeight w:val="510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A83D1" w14:textId="27E9F12A" w:rsidR="00D918BF" w:rsidRDefault="00D918BF" w:rsidP="00D918B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8FA698" w14:textId="3E9FE6C6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TRANSOBTURATOR ASKI (KAVİSLİ İĞNE)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6DB80" w14:textId="17651E43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FA5DF" w14:textId="1D46AC23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99B5D30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1852D9F9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3E8165B6" w14:textId="77777777" w:rsidTr="00AA7D7A">
        <w:trPr>
          <w:trHeight w:val="510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61350" w14:textId="2404876E" w:rsidR="00D918BF" w:rsidRDefault="00D918BF" w:rsidP="00D918B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37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CFA866" w14:textId="3B466C3E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DOUBLE J KATETER SETİ 6F 26 CM (KALICI)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C1DB5" w14:textId="17B362D6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C7BA1" w14:textId="57E37D30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F6F7EEB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364D663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141A3781" w14:textId="77777777" w:rsidTr="00AA7D7A">
        <w:trPr>
          <w:trHeight w:val="510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7D77B" w14:textId="04D49552" w:rsidR="00D918BF" w:rsidRDefault="00D918BF" w:rsidP="00D918B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822D6C" w14:textId="4D468549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DOUBLE J KATETER SETİ 6F 28 CM (KALICI)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57AB9" w14:textId="25741C1C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1FA06" w14:textId="726728CC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CB1AAE5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6F5F08E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5789C707" w14:textId="77777777" w:rsidTr="00AA7D7A">
        <w:trPr>
          <w:trHeight w:val="510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00104" w14:textId="2BC2F9BC" w:rsidR="00D918BF" w:rsidRDefault="00D918BF" w:rsidP="00D918B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C3D649" w14:textId="7A951703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ÜRETERAL ACCESS SHEATH (DRENAJ KANALLI) 10F 46 CM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09493" w14:textId="44A0C680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08E03" w14:textId="66EBF271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864F548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5422D672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6B42D048" w14:textId="77777777" w:rsidTr="00AA7D7A">
        <w:trPr>
          <w:trHeight w:val="510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53BCC" w14:textId="6BC8271F" w:rsidR="00D918BF" w:rsidRDefault="00D918BF" w:rsidP="00D918B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F3DC4B" w14:textId="04C0C002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ÜRETERAL ACCESS SHEATH (DRENAJ KANALLI) 9F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72B9F" w14:textId="7192AFDE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14EB3" w14:textId="2371B8C2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FA4FE00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7B0F8BA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10338E62" w14:textId="77777777" w:rsidTr="00AA7D7A">
        <w:trPr>
          <w:trHeight w:val="510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D5CC1" w14:textId="47E50173" w:rsidR="00D918BF" w:rsidRDefault="00D918BF" w:rsidP="00D918B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41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1C4908" w14:textId="73CD5FA3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KLİPS</w:t>
            </w:r>
            <w:r w:rsidR="00105900">
              <w:rPr>
                <w:rFonts w:ascii="Arial" w:hAnsi="Arial" w:cs="Arial"/>
              </w:rPr>
              <w:t xml:space="preserve"> (</w:t>
            </w:r>
            <w:r w:rsidR="00105900" w:rsidRPr="00105900">
              <w:rPr>
                <w:rFonts w:ascii="Arial" w:hAnsi="Arial" w:cs="Arial"/>
              </w:rPr>
              <w:t>TİTANYUM KİLİTLİ KARTUŞ ORTA-GENİŞ</w:t>
            </w:r>
            <w:r w:rsidR="00105900">
              <w:rPr>
                <w:rFonts w:ascii="Arial" w:hAnsi="Arial" w:cs="Arial"/>
              </w:rPr>
              <w:t>)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A878D" w14:textId="481B3FC5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F2FA5" w14:textId="4013506A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DF3BDDB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AC7707F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5C2B84C4" w14:textId="77777777" w:rsidTr="00D918BF">
        <w:trPr>
          <w:trHeight w:val="510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7372D" w14:textId="59069E21" w:rsidR="00D918BF" w:rsidRPr="00D918BF" w:rsidRDefault="00D918BF" w:rsidP="00D918BF">
            <w:pPr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9C7FB4" w14:textId="4000BEB6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TİEMAN KATETER 12 FR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C0BBD" w14:textId="77A11B8A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B01FE" w14:textId="7AAA6BA6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A4826D2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D060CF3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379404EF" w14:textId="77777777" w:rsidTr="00D918BF">
        <w:trPr>
          <w:trHeight w:val="510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13FC7" w14:textId="44B780F5" w:rsidR="00D918BF" w:rsidRPr="00D918BF" w:rsidRDefault="00D918BF" w:rsidP="00D918BF">
            <w:pPr>
              <w:rPr>
                <w:b/>
                <w:bCs/>
              </w:rPr>
            </w:pPr>
            <w:r>
              <w:rPr>
                <w:b/>
                <w:bCs/>
              </w:rPr>
              <w:t>43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487056" w14:textId="76F0BC82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TİEMAN KATETER 14 FR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A722D" w14:textId="0C7CB526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B0781" w14:textId="273E3844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3EBD3ED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92E12CD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1AB86FF6" w14:textId="77777777" w:rsidTr="00D918BF">
        <w:trPr>
          <w:trHeight w:val="510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E2316" w14:textId="46725102" w:rsidR="00D918BF" w:rsidRPr="00D918BF" w:rsidRDefault="00D918BF" w:rsidP="00D918BF">
            <w:pPr>
              <w:rPr>
                <w:b/>
                <w:bCs/>
              </w:rPr>
            </w:pPr>
            <w:r>
              <w:rPr>
                <w:b/>
                <w:bCs/>
              </w:rPr>
              <w:t>44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E4C9CD" w14:textId="19014ACB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TİEMAN KATETER 16 FR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E89E7" w14:textId="619F092A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D20E2" w14:textId="2D2F6BAC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8036041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64909BDE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6560061F" w14:textId="77777777" w:rsidTr="00D918BF">
        <w:trPr>
          <w:trHeight w:val="510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C01D1" w14:textId="0985F78C" w:rsidR="00D918BF" w:rsidRPr="00D918BF" w:rsidRDefault="00D918BF" w:rsidP="00D918BF">
            <w:pPr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CE7369" w14:textId="0F42700B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TİEMAN KATETER 18 FR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E5DBB" w14:textId="02D0FF36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EBFED" w14:textId="26DB6A59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7A5BDA5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7C690E8C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7C54AE1C" w14:textId="77777777" w:rsidTr="00D918BF">
        <w:trPr>
          <w:trHeight w:val="510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7B771" w14:textId="2015C107" w:rsidR="00D918BF" w:rsidRPr="00D918BF" w:rsidRDefault="00D918BF" w:rsidP="00D918BF">
            <w:pPr>
              <w:rPr>
                <w:b/>
                <w:bCs/>
              </w:rPr>
            </w:pPr>
            <w:r>
              <w:rPr>
                <w:b/>
                <w:bCs/>
              </w:rPr>
              <w:t>46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A53E46" w14:textId="4A8BA6DC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TİEMAN KATETER 20 FR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2BD33" w14:textId="6A8D1E2F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12917" w14:textId="42CBF03A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9023B50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55AA2B87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0814ECC7" w14:textId="77777777" w:rsidTr="00D918BF">
        <w:trPr>
          <w:trHeight w:val="510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860BB" w14:textId="3E481F00" w:rsidR="00D918BF" w:rsidRPr="00D918BF" w:rsidRDefault="00D918BF" w:rsidP="00D918BF">
            <w:pPr>
              <w:rPr>
                <w:b/>
                <w:bCs/>
              </w:rPr>
            </w:pPr>
            <w:r>
              <w:rPr>
                <w:b/>
                <w:bCs/>
              </w:rPr>
              <w:t>47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93C9CF" w14:textId="24CBC447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TİEMAN KATETER 22 FR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20F45" w14:textId="38359E27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0BAAF" w14:textId="7C010725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E06A5A4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00D44CB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2A356EDD" w14:textId="77777777" w:rsidTr="00D918BF">
        <w:trPr>
          <w:trHeight w:val="510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C3748" w14:textId="1B2451B7" w:rsidR="00D918BF" w:rsidRPr="00D918BF" w:rsidRDefault="00D918BF" w:rsidP="00D918BF">
            <w:pPr>
              <w:rPr>
                <w:b/>
                <w:bCs/>
              </w:rPr>
            </w:pPr>
            <w:r>
              <w:rPr>
                <w:b/>
                <w:bCs/>
              </w:rPr>
              <w:t>48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718659" w14:textId="4E7C137F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DUFOUR KATETER 18F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BB8DB" w14:textId="0904CF20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F900F" w14:textId="188AA5E4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DB67BDF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7CBAED7A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31B0D412" w14:textId="77777777" w:rsidTr="00D918BF">
        <w:trPr>
          <w:trHeight w:val="510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ACC68" w14:textId="7CCED7BD" w:rsidR="00D918BF" w:rsidRPr="00D918BF" w:rsidRDefault="00D918BF" w:rsidP="00D918BF">
            <w:pPr>
              <w:rPr>
                <w:b/>
                <w:bCs/>
              </w:rPr>
            </w:pPr>
            <w:r>
              <w:rPr>
                <w:b/>
                <w:bCs/>
              </w:rPr>
              <w:t>49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B08D7E" w14:textId="1A0AD633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DUFOUR KATETER 20F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10133" w14:textId="2CC8291C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7E70E" w14:textId="15DDF50F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137E2A5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67FEB69F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187D0B8E" w14:textId="77777777" w:rsidTr="00D918BF">
        <w:trPr>
          <w:trHeight w:val="510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47600" w14:textId="38E8B8BD" w:rsidR="00D918BF" w:rsidRPr="00D918BF" w:rsidRDefault="00D918BF" w:rsidP="00D918BF">
            <w:pPr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EFD86E" w14:textId="7F0F0AC6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DUFOUR KATETER 22F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EEC85" w14:textId="7F1D5552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48E31" w14:textId="235F33AF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55FF2E0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6CF545A0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680C6E3E" w14:textId="77777777" w:rsidTr="00D918BF">
        <w:trPr>
          <w:trHeight w:val="510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106F4" w14:textId="5A13EC5B" w:rsidR="00D918BF" w:rsidRPr="00D918BF" w:rsidRDefault="00D918BF" w:rsidP="00D918BF">
            <w:pPr>
              <w:rPr>
                <w:b/>
                <w:bCs/>
              </w:rPr>
            </w:pPr>
            <w:r>
              <w:rPr>
                <w:b/>
                <w:bCs/>
              </w:rPr>
              <w:t>51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E4733E" w14:textId="164E9505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CER. SÜT. BİOSİN NO:2/0 30 MM Y.İ.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5D8A2" w14:textId="5FB7AF7D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480C9" w14:textId="24D443FA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AFD993A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7DEC29CC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31944C03" w14:textId="77777777" w:rsidTr="004A2C96">
        <w:trPr>
          <w:trHeight w:val="510"/>
        </w:trPr>
        <w:tc>
          <w:tcPr>
            <w:tcW w:w="7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E3988" w14:textId="5AAA5EFD" w:rsidR="00D918BF" w:rsidRPr="00D918BF" w:rsidRDefault="004A3789" w:rsidP="00D918BF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S</w:t>
            </w:r>
          </w:p>
        </w:tc>
        <w:tc>
          <w:tcPr>
            <w:tcW w:w="6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21FDA9" w14:textId="7E408111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CER. SÜT. BİOSİN NO:3/0 30 MM Y.İ.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CFB6A" w14:textId="0BA472AC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5BBC5" w14:textId="3ECFEFF3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5D13921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16896FD7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6E898E5E" w14:textId="77777777" w:rsidTr="00D918BF">
        <w:trPr>
          <w:trHeight w:val="510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4EC9F" w14:textId="57AF4000" w:rsidR="00D918BF" w:rsidRPr="00D918BF" w:rsidRDefault="00D918BF" w:rsidP="00D918BF">
            <w:pPr>
              <w:rPr>
                <w:b/>
                <w:bCs/>
              </w:rPr>
            </w:pPr>
            <w:r>
              <w:rPr>
                <w:b/>
                <w:bCs/>
              </w:rPr>
              <w:t>53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6655C0" w14:textId="4A351159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CER. SÜT. BİOSİN NO:4/0 30 MM Y.İ.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44CE4" w14:textId="70E75587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68BC4" w14:textId="75C8FFD8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09C95E0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22E8AA5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1F919D8C" w14:textId="77777777" w:rsidTr="00D918BF">
        <w:trPr>
          <w:trHeight w:val="510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78F5B" w14:textId="52379B28" w:rsidR="00D918BF" w:rsidRPr="00D918BF" w:rsidRDefault="00D918BF" w:rsidP="00D918BF">
            <w:pPr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B35C6B" w14:textId="3B0BFF93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CER. SÜT. BİOSİN NO:5/0 30 MM Y.İ.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D3DDB" w14:textId="565878DA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AAAE4" w14:textId="1B2123DB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82AA660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73D8E87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56B8B3A2" w14:textId="77777777" w:rsidTr="00D918BF">
        <w:trPr>
          <w:trHeight w:val="510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5C8CB" w14:textId="7D043A37" w:rsidR="00D918BF" w:rsidRPr="00D918BF" w:rsidRDefault="00D918BF" w:rsidP="00D918BF">
            <w:pPr>
              <w:rPr>
                <w:b/>
                <w:bCs/>
              </w:rPr>
            </w:pPr>
            <w:r>
              <w:rPr>
                <w:b/>
                <w:bCs/>
              </w:rPr>
              <w:t>55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04F1C7" w14:textId="6169482C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CER. SÜT. BİOSİN NO:6/0 30 MM Y.İ.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C5DEB" w14:textId="1F02A1FE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BFF86" w14:textId="430D573A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369AE3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66E0BCD2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7340823E" w14:textId="77777777" w:rsidTr="00D918BF">
        <w:trPr>
          <w:trHeight w:val="510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0248C" w14:textId="2542B6E9" w:rsidR="00D918BF" w:rsidRPr="00D918BF" w:rsidRDefault="00D918BF" w:rsidP="00D918BF">
            <w:pPr>
              <w:rPr>
                <w:b/>
                <w:bCs/>
              </w:rPr>
            </w:pPr>
            <w:r>
              <w:rPr>
                <w:b/>
                <w:bCs/>
              </w:rPr>
              <w:t>56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16C867" w14:textId="71D8309F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LİGASYON KLİPSİ ABSORBE OLMAYAN POLİMER KİLİTLİ BÜYÜK (KARTUŞ)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30470" w14:textId="0DCE3AD3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150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E219F" w14:textId="3BB37C41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07C7793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2041FB1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315C1E23" w14:textId="77777777" w:rsidTr="00D918BF">
        <w:trPr>
          <w:trHeight w:val="510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18688" w14:textId="5BB87E97" w:rsidR="00D918BF" w:rsidRPr="00D918BF" w:rsidRDefault="00D918BF" w:rsidP="00D918BF">
            <w:pPr>
              <w:rPr>
                <w:b/>
                <w:bCs/>
              </w:rPr>
            </w:pPr>
            <w:r>
              <w:rPr>
                <w:b/>
                <w:bCs/>
              </w:rPr>
              <w:t>57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22B924" w14:textId="6FB2AE04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LİGASYON KLİPSİ ABSORBE OLMAYAN POLİMER KİLİTLİ EKSTRA BÜYÜK (KARTUŞ)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57A97" w14:textId="34CAB894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150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CA488" w14:textId="6017D99C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BA0DFA7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5B0F963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  <w:tr w:rsidR="00D918BF" w:rsidRPr="003F1736" w14:paraId="2267BD27" w14:textId="77777777" w:rsidTr="00D918BF">
        <w:trPr>
          <w:trHeight w:val="510"/>
        </w:trPr>
        <w:tc>
          <w:tcPr>
            <w:tcW w:w="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CF005" w14:textId="7AA5292E" w:rsidR="00D918BF" w:rsidRPr="00D918BF" w:rsidRDefault="00D918BF" w:rsidP="00D918BF">
            <w:pPr>
              <w:rPr>
                <w:b/>
                <w:bCs/>
              </w:rPr>
            </w:pPr>
            <w:r>
              <w:rPr>
                <w:b/>
                <w:bCs/>
              </w:rPr>
              <w:t>58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90B859" w14:textId="0E041954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LOOP KESİCİ TUR İÇİN (OLYMPUS)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D0194" w14:textId="4E4C7552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25D0A" w14:textId="663DA167" w:rsidR="00D918BF" w:rsidRDefault="00D918BF" w:rsidP="00D918B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1280D0A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5889329E" w14:textId="77777777" w:rsidR="00D918BF" w:rsidRPr="003F1736" w:rsidRDefault="00D918BF" w:rsidP="00D918BF">
            <w:pPr>
              <w:jc w:val="both"/>
              <w:rPr>
                <w:sz w:val="24"/>
                <w:szCs w:val="24"/>
                <w:lang w:eastAsia="tr-TR"/>
              </w:rPr>
            </w:pPr>
          </w:p>
        </w:tc>
      </w:tr>
    </w:tbl>
    <w:p w14:paraId="2F704E15" w14:textId="77777777" w:rsidR="00AA7D7A" w:rsidRDefault="00AA7D7A" w:rsidP="003F1736">
      <w:pPr>
        <w:tabs>
          <w:tab w:val="left" w:pos="180"/>
          <w:tab w:val="center" w:pos="3210"/>
          <w:tab w:val="left" w:pos="3360"/>
        </w:tabs>
        <w:jc w:val="both"/>
        <w:rPr>
          <w:sz w:val="24"/>
          <w:szCs w:val="24"/>
        </w:rPr>
      </w:pPr>
    </w:p>
    <w:p w14:paraId="02705732" w14:textId="77777777" w:rsidR="00AA7D7A" w:rsidRDefault="00AA7D7A" w:rsidP="003F1736">
      <w:pPr>
        <w:tabs>
          <w:tab w:val="left" w:pos="180"/>
          <w:tab w:val="center" w:pos="3210"/>
          <w:tab w:val="left" w:pos="3360"/>
        </w:tabs>
        <w:jc w:val="both"/>
        <w:rPr>
          <w:sz w:val="24"/>
          <w:szCs w:val="24"/>
        </w:rPr>
      </w:pPr>
    </w:p>
    <w:p w14:paraId="2ACDCB4B" w14:textId="77777777" w:rsidR="00AA7D7A" w:rsidRDefault="00AA7D7A" w:rsidP="003F1736">
      <w:pPr>
        <w:tabs>
          <w:tab w:val="left" w:pos="180"/>
          <w:tab w:val="center" w:pos="3210"/>
          <w:tab w:val="left" w:pos="3360"/>
        </w:tabs>
        <w:jc w:val="both"/>
        <w:rPr>
          <w:sz w:val="24"/>
          <w:szCs w:val="24"/>
        </w:rPr>
      </w:pPr>
    </w:p>
    <w:p w14:paraId="33FCC395" w14:textId="77777777" w:rsidR="00903320" w:rsidRPr="003F1736" w:rsidRDefault="00903320" w:rsidP="003F1736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jc w:val="both"/>
        <w:rPr>
          <w:sz w:val="24"/>
          <w:szCs w:val="24"/>
        </w:rPr>
      </w:pPr>
      <w:r w:rsidRPr="003F1736">
        <w:rPr>
          <w:sz w:val="24"/>
          <w:szCs w:val="24"/>
        </w:rPr>
        <w:t xml:space="preserve">1-İHALE YAKLAŞIK MALİYETİ İÇİN KULLANILACAKTIR. </w:t>
      </w:r>
    </w:p>
    <w:p w14:paraId="02E7F29D" w14:textId="77777777" w:rsidR="00903320" w:rsidRPr="003F1736" w:rsidRDefault="00903320" w:rsidP="003F1736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jc w:val="both"/>
        <w:rPr>
          <w:sz w:val="24"/>
          <w:szCs w:val="24"/>
        </w:rPr>
      </w:pPr>
      <w:r w:rsidRPr="003F1736">
        <w:rPr>
          <w:sz w:val="24"/>
          <w:szCs w:val="24"/>
        </w:rPr>
        <w:tab/>
        <w:t xml:space="preserve">2-ŞARTNAMELER SATINALMA BÜROSUNDAN TEMİN EDİLEBİLİR. </w:t>
      </w:r>
    </w:p>
    <w:p w14:paraId="17532F74" w14:textId="77777777" w:rsidR="00903320" w:rsidRPr="003F1736" w:rsidRDefault="00903320" w:rsidP="003F1736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jc w:val="both"/>
        <w:rPr>
          <w:sz w:val="24"/>
          <w:szCs w:val="24"/>
        </w:rPr>
      </w:pPr>
      <w:r w:rsidRPr="003F1736">
        <w:rPr>
          <w:sz w:val="24"/>
          <w:szCs w:val="24"/>
        </w:rPr>
        <w:tab/>
        <w:t xml:space="preserve">3-MALZEME LİSTESİNİ  </w:t>
      </w:r>
      <w:r w:rsidR="00C502FA" w:rsidRPr="003F1736">
        <w:rPr>
          <w:sz w:val="24"/>
          <w:szCs w:val="24"/>
        </w:rPr>
        <w:t>http://www.meramtip.com.tr/ihale.php</w:t>
      </w:r>
      <w:r w:rsidRPr="003F1736">
        <w:rPr>
          <w:sz w:val="24"/>
          <w:szCs w:val="24"/>
        </w:rPr>
        <w:t xml:space="preserve"> ADRESİNDEN ALABİLİRSİNİZ. </w:t>
      </w:r>
    </w:p>
    <w:p w14:paraId="6D503461" w14:textId="77777777" w:rsidR="00903320" w:rsidRPr="003F1736" w:rsidRDefault="00903320" w:rsidP="003F1736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jc w:val="both"/>
        <w:rPr>
          <w:sz w:val="24"/>
          <w:szCs w:val="24"/>
        </w:rPr>
      </w:pPr>
      <w:r w:rsidRPr="003F1736">
        <w:rPr>
          <w:sz w:val="24"/>
          <w:szCs w:val="24"/>
        </w:rPr>
        <w:tab/>
        <w:t xml:space="preserve">4-PROFORMALARINIZDA LÜTFEN TEKLİF NUMARAMIZI YAZINIZ </w:t>
      </w:r>
    </w:p>
    <w:p w14:paraId="38F669C5" w14:textId="77777777" w:rsidR="00C73A65" w:rsidRDefault="00903320" w:rsidP="00C73A65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jc w:val="both"/>
        <w:rPr>
          <w:sz w:val="24"/>
          <w:szCs w:val="24"/>
        </w:rPr>
      </w:pPr>
      <w:r w:rsidRPr="003F1736">
        <w:rPr>
          <w:sz w:val="24"/>
          <w:szCs w:val="24"/>
        </w:rPr>
        <w:t xml:space="preserve">     5-YAKLAŞIK MALİYET</w:t>
      </w:r>
      <w:r w:rsidR="00792C40" w:rsidRPr="003F1736">
        <w:rPr>
          <w:sz w:val="24"/>
          <w:szCs w:val="24"/>
        </w:rPr>
        <w:t>,</w:t>
      </w:r>
      <w:r w:rsidRPr="003F1736">
        <w:rPr>
          <w:sz w:val="24"/>
          <w:szCs w:val="24"/>
        </w:rPr>
        <w:t xml:space="preserve"> FİRMAYI TEMSİL EDEN ANTETLİ </w:t>
      </w:r>
      <w:r w:rsidR="001F5BB6" w:rsidRPr="003F1736">
        <w:rPr>
          <w:sz w:val="24"/>
          <w:szCs w:val="24"/>
        </w:rPr>
        <w:t>KÂĞIDA</w:t>
      </w:r>
      <w:r w:rsidRPr="003F1736">
        <w:rPr>
          <w:sz w:val="24"/>
          <w:szCs w:val="24"/>
        </w:rPr>
        <w:t xml:space="preserve"> YAZILACAKTIR.</w:t>
      </w:r>
    </w:p>
    <w:p w14:paraId="60448035" w14:textId="77777777" w:rsidR="00537DDB" w:rsidRDefault="00C73A65" w:rsidP="00C73A65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686E88" w:rsidRPr="003F1736">
        <w:rPr>
          <w:sz w:val="24"/>
          <w:szCs w:val="24"/>
        </w:rPr>
        <w:t xml:space="preserve">  6-VERİLEN FİYATLAR </w:t>
      </w:r>
      <w:r w:rsidR="00686E88" w:rsidRPr="003F1736">
        <w:rPr>
          <w:b/>
          <w:sz w:val="24"/>
          <w:szCs w:val="24"/>
          <w:u w:val="single"/>
        </w:rPr>
        <w:t>K.D.V</w:t>
      </w:r>
      <w:r w:rsidR="00686E88" w:rsidRPr="003F1736">
        <w:rPr>
          <w:sz w:val="24"/>
          <w:szCs w:val="24"/>
          <w:u w:val="single"/>
        </w:rPr>
        <w:t xml:space="preserve">. </w:t>
      </w:r>
      <w:r w:rsidR="00686E88" w:rsidRPr="003F1736">
        <w:rPr>
          <w:b/>
          <w:sz w:val="24"/>
          <w:szCs w:val="24"/>
          <w:u w:val="single"/>
        </w:rPr>
        <w:t>HARİÇ</w:t>
      </w:r>
      <w:r w:rsidR="00686E88" w:rsidRPr="003F1736">
        <w:rPr>
          <w:sz w:val="24"/>
          <w:szCs w:val="24"/>
        </w:rPr>
        <w:t xml:space="preserve"> OLACAKTIR</w:t>
      </w:r>
    </w:p>
    <w:p w14:paraId="3EF762B2" w14:textId="2DFB326E" w:rsidR="00537DDB" w:rsidRDefault="002D1EA6" w:rsidP="00537DDB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meramtipsatinalma@gmail.com</w:t>
      </w:r>
    </w:p>
    <w:p w14:paraId="339220A7" w14:textId="77777777" w:rsidR="00E8577E" w:rsidRDefault="00E8577E" w:rsidP="00537DDB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jc w:val="center"/>
        <w:rPr>
          <w:b/>
          <w:sz w:val="24"/>
          <w:szCs w:val="24"/>
        </w:rPr>
      </w:pPr>
    </w:p>
    <w:p w14:paraId="07FB8648" w14:textId="77777777" w:rsidR="00E8577E" w:rsidRDefault="00E8577E" w:rsidP="00537DDB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jc w:val="center"/>
        <w:rPr>
          <w:b/>
          <w:sz w:val="24"/>
          <w:szCs w:val="24"/>
        </w:rPr>
      </w:pPr>
    </w:p>
    <w:p w14:paraId="575B22F0" w14:textId="77777777" w:rsidR="00E8577E" w:rsidRDefault="00E8577E" w:rsidP="00537DDB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jc w:val="center"/>
        <w:rPr>
          <w:b/>
          <w:sz w:val="24"/>
          <w:szCs w:val="24"/>
        </w:rPr>
      </w:pPr>
    </w:p>
    <w:p w14:paraId="5E584686" w14:textId="77777777" w:rsidR="00E8577E" w:rsidRDefault="00E8577E" w:rsidP="00537DDB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jc w:val="center"/>
        <w:rPr>
          <w:b/>
          <w:sz w:val="24"/>
          <w:szCs w:val="24"/>
        </w:rPr>
      </w:pPr>
    </w:p>
    <w:p w14:paraId="7B966DC0" w14:textId="6646E1DB" w:rsidR="00E8577E" w:rsidRDefault="006D6708" w:rsidP="00537DDB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627CA515" wp14:editId="761FC167">
            <wp:extent cx="6297295" cy="892937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2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 wp14:anchorId="2CAB737B" wp14:editId="70F113D5">
            <wp:extent cx="6297295" cy="890524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 wp14:anchorId="0A8DEA0F" wp14:editId="1D10CF18">
            <wp:extent cx="6297295" cy="890524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 wp14:anchorId="4CC3CA9F" wp14:editId="5D25E83B">
            <wp:extent cx="6297295" cy="884999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84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 wp14:anchorId="04FEC565" wp14:editId="37EFE8B4">
            <wp:extent cx="6297295" cy="880999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80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 wp14:anchorId="25B2FAE3" wp14:editId="6ABB4552">
            <wp:extent cx="6297295" cy="880237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80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 wp14:anchorId="3D3C4EC6" wp14:editId="252BDF7D">
            <wp:extent cx="6297295" cy="880237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80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 wp14:anchorId="3FA686E9" wp14:editId="5AA72F71">
            <wp:extent cx="6297295" cy="885761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85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 wp14:anchorId="00E5F0C9" wp14:editId="66D6A0AE">
            <wp:extent cx="6297295" cy="882586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82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 wp14:anchorId="263731C9" wp14:editId="0B8D698B">
            <wp:extent cx="6289675" cy="882586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882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 wp14:anchorId="7EA5A6DD" wp14:editId="783D07DC">
            <wp:extent cx="6297295" cy="8849995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84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 wp14:anchorId="2AB0E1EA" wp14:editId="55C91325">
            <wp:extent cx="6297295" cy="880999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80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 wp14:anchorId="5D6BF6E2" wp14:editId="612E1980">
            <wp:extent cx="6297295" cy="896112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 wp14:anchorId="2C188FF2" wp14:editId="072382AF">
            <wp:extent cx="6297295" cy="8881745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88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 wp14:anchorId="6BFAA672" wp14:editId="61D0BEF0">
            <wp:extent cx="6297295" cy="8976995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7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 wp14:anchorId="13272BBE" wp14:editId="4D65B7FA">
            <wp:extent cx="6297295" cy="886587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86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 wp14:anchorId="39627D0A" wp14:editId="371F75F1">
            <wp:extent cx="6297295" cy="8865870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86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 wp14:anchorId="7FB0EE69" wp14:editId="5348593B">
            <wp:extent cx="6297295" cy="8889365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88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 wp14:anchorId="1A6FFA73" wp14:editId="05039A2F">
            <wp:extent cx="6289675" cy="8889365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888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 wp14:anchorId="6D73264D" wp14:editId="271E250A">
            <wp:extent cx="6289675" cy="8881745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888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 wp14:anchorId="6D35748D" wp14:editId="568BB8CA">
            <wp:extent cx="6289675" cy="8889365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888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 wp14:anchorId="06E1AC20" wp14:editId="3DD055CE">
            <wp:extent cx="6297295" cy="890524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 wp14:anchorId="427418BC" wp14:editId="257A777E">
            <wp:extent cx="6297295" cy="8913495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1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577E" w:rsidSect="00D85E84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 w:code="9"/>
      <w:pgMar w:top="709" w:right="1133" w:bottom="284" w:left="851" w:header="426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7AA262" w14:textId="77777777" w:rsidR="002D1EA6" w:rsidRDefault="002D1EA6">
      <w:r>
        <w:separator/>
      </w:r>
    </w:p>
  </w:endnote>
  <w:endnote w:type="continuationSeparator" w:id="0">
    <w:p w14:paraId="113B2487" w14:textId="77777777" w:rsidR="002D1EA6" w:rsidRDefault="002D1E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Century">
    <w:panose1 w:val="02040604050505020304"/>
    <w:charset w:val="A2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40EB94" w14:textId="77777777" w:rsidR="002D1EA6" w:rsidRDefault="002D1EA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797B5A" w14:textId="77777777" w:rsidR="002D1EA6" w:rsidRDefault="002D1EA6" w:rsidP="00467073">
    <w:pPr>
      <w:pBdr>
        <w:top w:val="single" w:sz="12" w:space="5" w:color="auto"/>
      </w:pBdr>
      <w:rPr>
        <w:sz w:val="16"/>
        <w:szCs w:val="16"/>
      </w:rPr>
    </w:pPr>
    <w:r>
      <w:rPr>
        <w:noProof/>
        <w:sz w:val="16"/>
        <w:szCs w:val="16"/>
        <w:lang w:eastAsia="tr-TR"/>
      </w:rPr>
      <w:drawing>
        <wp:anchor distT="0" distB="0" distL="114300" distR="114300" simplePos="0" relativeHeight="251666432" behindDoc="1" locked="0" layoutInCell="1" allowOverlap="1" wp14:anchorId="2CF7F01B" wp14:editId="3EC30337">
          <wp:simplePos x="0" y="0"/>
          <wp:positionH relativeFrom="column">
            <wp:posOffset>5257800</wp:posOffset>
          </wp:positionH>
          <wp:positionV relativeFrom="paragraph">
            <wp:posOffset>83185</wp:posOffset>
          </wp:positionV>
          <wp:extent cx="820420" cy="453390"/>
          <wp:effectExtent l="19050" t="0" r="0" b="0"/>
          <wp:wrapNone/>
          <wp:docPr id="11" name="Resim 6" descr="10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" descr="1000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5408" behindDoc="0" locked="0" layoutInCell="1" allowOverlap="1" wp14:anchorId="5A5F32CA" wp14:editId="112C591C">
          <wp:simplePos x="0" y="0"/>
          <wp:positionH relativeFrom="column">
            <wp:posOffset>4457700</wp:posOffset>
          </wp:positionH>
          <wp:positionV relativeFrom="paragraph">
            <wp:posOffset>83185</wp:posOffset>
          </wp:positionV>
          <wp:extent cx="770255" cy="427990"/>
          <wp:effectExtent l="19050" t="0" r="0" b="0"/>
          <wp:wrapNone/>
          <wp:docPr id="12" name="Resim 5" descr="27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5" descr="270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4384" behindDoc="0" locked="0" layoutInCell="1" allowOverlap="1" wp14:anchorId="6D6345F6" wp14:editId="147FD074">
          <wp:simplePos x="0" y="0"/>
          <wp:positionH relativeFrom="column">
            <wp:posOffset>3657600</wp:posOffset>
          </wp:positionH>
          <wp:positionV relativeFrom="paragraph">
            <wp:posOffset>83185</wp:posOffset>
          </wp:positionV>
          <wp:extent cx="801370" cy="427990"/>
          <wp:effectExtent l="19050" t="0" r="0" b="0"/>
          <wp:wrapNone/>
          <wp:docPr id="13" name="Resim 4" descr="18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4" descr="1800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37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3360" behindDoc="0" locked="0" layoutInCell="1" allowOverlap="1" wp14:anchorId="066C9CC7" wp14:editId="0FC73F56">
          <wp:simplePos x="0" y="0"/>
          <wp:positionH relativeFrom="column">
            <wp:posOffset>2857500</wp:posOffset>
          </wp:positionH>
          <wp:positionV relativeFrom="paragraph">
            <wp:posOffset>83185</wp:posOffset>
          </wp:positionV>
          <wp:extent cx="829945" cy="427990"/>
          <wp:effectExtent l="19050" t="0" r="8255" b="0"/>
          <wp:wrapNone/>
          <wp:docPr id="14" name="Resim 3" descr="14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" descr="1400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2336" behindDoc="0" locked="0" layoutInCell="1" allowOverlap="1" wp14:anchorId="69D56CD4" wp14:editId="3BBCEFC3">
          <wp:simplePos x="0" y="0"/>
          <wp:positionH relativeFrom="column">
            <wp:posOffset>2057400</wp:posOffset>
          </wp:positionH>
          <wp:positionV relativeFrom="paragraph">
            <wp:posOffset>83185</wp:posOffset>
          </wp:positionV>
          <wp:extent cx="820420" cy="427990"/>
          <wp:effectExtent l="19050" t="0" r="0" b="0"/>
          <wp:wrapNone/>
          <wp:docPr id="15" name="Resim 2" descr="9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2" descr="9000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16"/>
        <w:szCs w:val="16"/>
      </w:rPr>
      <w:t xml:space="preserve">Adres: </w:t>
    </w:r>
    <w:proofErr w:type="spellStart"/>
    <w:r>
      <w:rPr>
        <w:sz w:val="16"/>
        <w:szCs w:val="16"/>
      </w:rPr>
      <w:t>Hocacihan</w:t>
    </w:r>
    <w:proofErr w:type="spellEnd"/>
    <w:r>
      <w:rPr>
        <w:sz w:val="16"/>
        <w:szCs w:val="16"/>
      </w:rPr>
      <w:t xml:space="preserve"> Mah. Sultan Abdülhamit Han</w:t>
    </w:r>
  </w:p>
  <w:p w14:paraId="2C7DD3C9" w14:textId="77777777" w:rsidR="002D1EA6" w:rsidRPr="005F575E" w:rsidRDefault="002D1EA6" w:rsidP="00467073">
    <w:pPr>
      <w:pBdr>
        <w:top w:val="single" w:sz="12" w:space="5" w:color="auto"/>
      </w:pBdr>
      <w:rPr>
        <w:sz w:val="16"/>
        <w:szCs w:val="16"/>
      </w:rPr>
    </w:pPr>
    <w:r>
      <w:rPr>
        <w:sz w:val="16"/>
        <w:szCs w:val="16"/>
      </w:rPr>
      <w:t>Cad. No:3 Selçuklu / KONYA</w:t>
    </w:r>
  </w:p>
  <w:p w14:paraId="72328050" w14:textId="77777777" w:rsidR="002D1EA6" w:rsidRDefault="002D1EA6" w:rsidP="00467073">
    <w:pPr>
      <w:rPr>
        <w:sz w:val="16"/>
        <w:szCs w:val="16"/>
      </w:rPr>
    </w:pPr>
    <w:r w:rsidRPr="005F575E">
      <w:rPr>
        <w:sz w:val="16"/>
        <w:szCs w:val="16"/>
      </w:rPr>
      <w:t>Tel: (0332) 2</w:t>
    </w:r>
    <w:r>
      <w:rPr>
        <w:sz w:val="16"/>
        <w:szCs w:val="16"/>
      </w:rPr>
      <w:t>23 60 10, Faks: (0332) 223 63 84</w:t>
    </w:r>
  </w:p>
  <w:p w14:paraId="16716E8B" w14:textId="77777777" w:rsidR="002D1EA6" w:rsidRDefault="002D1EA6" w:rsidP="00467073">
    <w:pPr>
      <w:pStyle w:val="AltBilgi"/>
      <w:rPr>
        <w:sz w:val="16"/>
        <w:szCs w:val="16"/>
      </w:rPr>
    </w:pPr>
    <w:r>
      <w:rPr>
        <w:sz w:val="16"/>
        <w:szCs w:val="16"/>
      </w:rPr>
      <w:t xml:space="preserve">Bilgi için :  A.ÖZMEN ( 6010 ) </w:t>
    </w:r>
  </w:p>
  <w:p w14:paraId="18AA94E7" w14:textId="77777777" w:rsidR="002D1EA6" w:rsidRPr="00467073" w:rsidRDefault="004A3789" w:rsidP="00467073">
    <w:pPr>
      <w:pStyle w:val="AltBilgi"/>
      <w:rPr>
        <w:szCs w:val="16"/>
      </w:rPr>
    </w:pPr>
    <w:hyperlink r:id="rId6" w:tgtFrame="_blank" w:history="1">
      <w:r w:rsidR="002D1EA6">
        <w:rPr>
          <w:rStyle w:val="Kpr"/>
          <w:rFonts w:ascii="Arial" w:hAnsi="Arial" w:cs="Arial"/>
          <w:color w:val="1155CC"/>
          <w:shd w:val="clear" w:color="auto" w:fill="FFFFFF"/>
        </w:rPr>
        <w:t>meramtipsatinalma@gmail.com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15C4E5" w14:textId="77777777" w:rsidR="002D1EA6" w:rsidRDefault="002D1EA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1AD13F" w14:textId="77777777" w:rsidR="002D1EA6" w:rsidRDefault="002D1EA6">
      <w:r>
        <w:separator/>
      </w:r>
    </w:p>
  </w:footnote>
  <w:footnote w:type="continuationSeparator" w:id="0">
    <w:p w14:paraId="7425035F" w14:textId="77777777" w:rsidR="002D1EA6" w:rsidRDefault="002D1E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0370BB" w14:textId="77777777" w:rsidR="002D1EA6" w:rsidRDefault="002D1EA6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A520E1" w14:textId="77777777" w:rsidR="002D1EA6" w:rsidRPr="00216579" w:rsidRDefault="002D1EA6" w:rsidP="00824249">
    <w:pPr>
      <w:tabs>
        <w:tab w:val="center" w:pos="4536"/>
      </w:tabs>
      <w:jc w:val="center"/>
      <w:rPr>
        <w:sz w:val="24"/>
        <w:szCs w:val="24"/>
      </w:rPr>
    </w:pPr>
    <w:r>
      <w:rPr>
        <w:noProof/>
        <w:sz w:val="24"/>
        <w:szCs w:val="24"/>
        <w:lang w:eastAsia="tr-TR"/>
      </w:rPr>
      <w:drawing>
        <wp:anchor distT="0" distB="0" distL="114300" distR="114300" simplePos="0" relativeHeight="251667456" behindDoc="0" locked="0" layoutInCell="1" allowOverlap="1" wp14:anchorId="014F7632" wp14:editId="6076145C">
          <wp:simplePos x="0" y="0"/>
          <wp:positionH relativeFrom="page">
            <wp:posOffset>523875</wp:posOffset>
          </wp:positionH>
          <wp:positionV relativeFrom="paragraph">
            <wp:posOffset>-99060</wp:posOffset>
          </wp:positionV>
          <wp:extent cx="628650" cy="628650"/>
          <wp:effectExtent l="1905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16579">
      <w:rPr>
        <w:sz w:val="24"/>
        <w:szCs w:val="24"/>
      </w:rPr>
      <w:t>T.C.</w:t>
    </w:r>
  </w:p>
  <w:p w14:paraId="2DEB3EFE" w14:textId="77777777" w:rsidR="002D1EA6" w:rsidRPr="00216579" w:rsidRDefault="002D1EA6" w:rsidP="007B3550">
    <w:pPr>
      <w:jc w:val="center"/>
      <w:rPr>
        <w:sz w:val="24"/>
        <w:szCs w:val="24"/>
      </w:rPr>
    </w:pPr>
    <w:r>
      <w:rPr>
        <w:sz w:val="24"/>
        <w:szCs w:val="24"/>
      </w:rPr>
      <w:t xml:space="preserve">NECMETTİN ERBAKAN </w:t>
    </w:r>
    <w:r w:rsidRPr="00216579">
      <w:rPr>
        <w:sz w:val="24"/>
        <w:szCs w:val="24"/>
      </w:rPr>
      <w:t>ÜNİVERSİTESİ</w:t>
    </w:r>
  </w:p>
  <w:p w14:paraId="34DC554A" w14:textId="77777777" w:rsidR="002D1EA6" w:rsidRPr="00216579" w:rsidRDefault="002D1EA6" w:rsidP="00824249">
    <w:pPr>
      <w:jc w:val="center"/>
      <w:rPr>
        <w:sz w:val="24"/>
        <w:szCs w:val="24"/>
      </w:rPr>
    </w:pPr>
    <w:r w:rsidRPr="00216579">
      <w:rPr>
        <w:sz w:val="24"/>
        <w:szCs w:val="24"/>
      </w:rPr>
      <w:t>Tıp Fakültesi Hastanesi Başhekimliği</w:t>
    </w:r>
  </w:p>
  <w:p w14:paraId="03C0C882" w14:textId="77777777" w:rsidR="002D1EA6" w:rsidRPr="00216579" w:rsidRDefault="002D1EA6" w:rsidP="00216579">
    <w:pPr>
      <w:pStyle w:val="stBilgi"/>
    </w:pPr>
    <w:r>
      <w:t xml:space="preserve">   KONYA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A3DCEC" w14:textId="77777777" w:rsidR="002D1EA6" w:rsidRDefault="002D1EA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E0C47ED4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singleLevel"/>
    <w:tmpl w:val="00000001"/>
    <w:name w:val="WW8Num2"/>
    <w:lvl w:ilvl="0">
      <w:start w:val="1"/>
      <w:numFmt w:val="decimal"/>
      <w:lvlText w:val="%1-"/>
      <w:lvlJc w:val="left"/>
      <w:pPr>
        <w:tabs>
          <w:tab w:val="num" w:pos="1065"/>
        </w:tabs>
        <w:ind w:left="1065" w:hanging="705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5" w15:restartNumberingAfterBreak="0">
    <w:nsid w:val="00950E30"/>
    <w:multiLevelType w:val="multilevel"/>
    <w:tmpl w:val="A1F4B43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bCs w:val="0"/>
        <w:color w:val="000000"/>
        <w:kern w:val="0"/>
        <w:sz w:val="24"/>
        <w:szCs w:val="24"/>
        <w:lang w:val="tr-TR" w:eastAsia="tr-TR" w:bidi="ar-SA"/>
      </w:rPr>
    </w:lvl>
    <w:lvl w:ilvl="1">
      <w:start w:val="1"/>
      <w:numFmt w:val="lowerLetter"/>
      <w:lvlText w:val="%1.%2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2.%3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3.%4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4.%5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5.%6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6.%7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7.%8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8.%9"/>
      <w:lvlJc w:val="right"/>
      <w:pPr>
        <w:tabs>
          <w:tab w:val="num" w:pos="0"/>
        </w:tabs>
        <w:ind w:left="6120" w:hanging="180"/>
      </w:pPr>
    </w:lvl>
  </w:abstractNum>
  <w:abstractNum w:abstractNumId="6" w15:restartNumberingAfterBreak="0">
    <w:nsid w:val="058619DF"/>
    <w:multiLevelType w:val="hybridMultilevel"/>
    <w:tmpl w:val="9E0A63CA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C45D18"/>
    <w:multiLevelType w:val="hybridMultilevel"/>
    <w:tmpl w:val="14EAA8CE"/>
    <w:lvl w:ilvl="0" w:tplc="EBC6891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0A132175"/>
    <w:multiLevelType w:val="hybridMultilevel"/>
    <w:tmpl w:val="5B02E62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A297770"/>
    <w:multiLevelType w:val="hybridMultilevel"/>
    <w:tmpl w:val="BD645CA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302366"/>
    <w:multiLevelType w:val="hybridMultilevel"/>
    <w:tmpl w:val="68E0FA7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2B848E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14192C9B"/>
    <w:multiLevelType w:val="multilevel"/>
    <w:tmpl w:val="A1F4B43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bCs w:val="0"/>
        <w:color w:val="000000"/>
        <w:kern w:val="0"/>
        <w:sz w:val="24"/>
        <w:szCs w:val="24"/>
        <w:lang w:val="tr-TR" w:eastAsia="tr-TR" w:bidi="ar-SA"/>
      </w:rPr>
    </w:lvl>
    <w:lvl w:ilvl="1">
      <w:start w:val="1"/>
      <w:numFmt w:val="lowerLetter"/>
      <w:lvlText w:val="%1.%2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2.%3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3.%4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4.%5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5.%6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6.%7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7.%8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8.%9"/>
      <w:lvlJc w:val="right"/>
      <w:pPr>
        <w:tabs>
          <w:tab w:val="num" w:pos="0"/>
        </w:tabs>
        <w:ind w:left="6120" w:hanging="180"/>
      </w:pPr>
    </w:lvl>
  </w:abstractNum>
  <w:abstractNum w:abstractNumId="13" w15:restartNumberingAfterBreak="0">
    <w:nsid w:val="14AE0CA8"/>
    <w:multiLevelType w:val="hybridMultilevel"/>
    <w:tmpl w:val="6B482DB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6BB4A5E"/>
    <w:multiLevelType w:val="hybridMultilevel"/>
    <w:tmpl w:val="13225C10"/>
    <w:lvl w:ilvl="0" w:tplc="246A65E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CF0C8B"/>
    <w:multiLevelType w:val="multilevel"/>
    <w:tmpl w:val="37A2C32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bCs w:val="0"/>
        <w:color w:val="000000"/>
        <w:kern w:val="0"/>
        <w:sz w:val="22"/>
        <w:szCs w:val="22"/>
        <w:lang w:val="tr-TR" w:eastAsia="tr-TR" w:bidi="ar-SA"/>
      </w:rPr>
    </w:lvl>
    <w:lvl w:ilvl="1">
      <w:start w:val="1"/>
      <w:numFmt w:val="lowerLetter"/>
      <w:lvlText w:val="%1.%2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2.%3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3.%4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4.%5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5.%6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6.%7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7.%8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8.%9"/>
      <w:lvlJc w:val="right"/>
      <w:pPr>
        <w:tabs>
          <w:tab w:val="num" w:pos="0"/>
        </w:tabs>
        <w:ind w:left="6120" w:hanging="180"/>
      </w:pPr>
    </w:lvl>
  </w:abstractNum>
  <w:abstractNum w:abstractNumId="16" w15:restartNumberingAfterBreak="0">
    <w:nsid w:val="1CD66EFD"/>
    <w:multiLevelType w:val="hybridMultilevel"/>
    <w:tmpl w:val="44E8F99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9B71B7"/>
    <w:multiLevelType w:val="hybridMultilevel"/>
    <w:tmpl w:val="B852AE8E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0CA1A41"/>
    <w:multiLevelType w:val="hybridMultilevel"/>
    <w:tmpl w:val="64C2F4B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22195B"/>
    <w:multiLevelType w:val="hybridMultilevel"/>
    <w:tmpl w:val="C77EA7A0"/>
    <w:lvl w:ilvl="0" w:tplc="EA9ABE4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7F33E87"/>
    <w:multiLevelType w:val="hybridMultilevel"/>
    <w:tmpl w:val="504E52E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3F26CC"/>
    <w:multiLevelType w:val="hybridMultilevel"/>
    <w:tmpl w:val="3DA0987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E41348C"/>
    <w:multiLevelType w:val="hybridMultilevel"/>
    <w:tmpl w:val="B53A1C36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3" w15:restartNumberingAfterBreak="0">
    <w:nsid w:val="32D013F6"/>
    <w:multiLevelType w:val="hybridMultilevel"/>
    <w:tmpl w:val="EB56F18E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33A44D1F"/>
    <w:multiLevelType w:val="hybridMultilevel"/>
    <w:tmpl w:val="9864AEF2"/>
    <w:lvl w:ilvl="0" w:tplc="271EEF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A87332"/>
    <w:multiLevelType w:val="hybridMultilevel"/>
    <w:tmpl w:val="0D061F62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0F">
      <w:start w:val="1"/>
      <w:numFmt w:val="decimal"/>
      <w:lvlText w:val="%2."/>
      <w:lvlJc w:val="left"/>
      <w:pPr>
        <w:ind w:left="36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802AC3"/>
    <w:multiLevelType w:val="hybridMultilevel"/>
    <w:tmpl w:val="93F229A6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EBA3944"/>
    <w:multiLevelType w:val="hybridMultilevel"/>
    <w:tmpl w:val="4C8291C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1C43B48"/>
    <w:multiLevelType w:val="hybridMultilevel"/>
    <w:tmpl w:val="F1DAF696"/>
    <w:lvl w:ilvl="0" w:tplc="94BC7B56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157" w:hanging="360"/>
      </w:pPr>
    </w:lvl>
    <w:lvl w:ilvl="2" w:tplc="041F001B" w:tentative="1">
      <w:start w:val="1"/>
      <w:numFmt w:val="lowerRoman"/>
      <w:lvlText w:val="%3."/>
      <w:lvlJc w:val="right"/>
      <w:pPr>
        <w:ind w:left="1877" w:hanging="180"/>
      </w:pPr>
    </w:lvl>
    <w:lvl w:ilvl="3" w:tplc="041F000F" w:tentative="1">
      <w:start w:val="1"/>
      <w:numFmt w:val="decimal"/>
      <w:lvlText w:val="%4."/>
      <w:lvlJc w:val="left"/>
      <w:pPr>
        <w:ind w:left="2597" w:hanging="360"/>
      </w:pPr>
    </w:lvl>
    <w:lvl w:ilvl="4" w:tplc="041F0019" w:tentative="1">
      <w:start w:val="1"/>
      <w:numFmt w:val="lowerLetter"/>
      <w:lvlText w:val="%5."/>
      <w:lvlJc w:val="left"/>
      <w:pPr>
        <w:ind w:left="3317" w:hanging="360"/>
      </w:pPr>
    </w:lvl>
    <w:lvl w:ilvl="5" w:tplc="041F001B" w:tentative="1">
      <w:start w:val="1"/>
      <w:numFmt w:val="lowerRoman"/>
      <w:lvlText w:val="%6."/>
      <w:lvlJc w:val="right"/>
      <w:pPr>
        <w:ind w:left="4037" w:hanging="180"/>
      </w:pPr>
    </w:lvl>
    <w:lvl w:ilvl="6" w:tplc="041F000F" w:tentative="1">
      <w:start w:val="1"/>
      <w:numFmt w:val="decimal"/>
      <w:lvlText w:val="%7."/>
      <w:lvlJc w:val="left"/>
      <w:pPr>
        <w:ind w:left="4757" w:hanging="360"/>
      </w:pPr>
    </w:lvl>
    <w:lvl w:ilvl="7" w:tplc="041F0019" w:tentative="1">
      <w:start w:val="1"/>
      <w:numFmt w:val="lowerLetter"/>
      <w:lvlText w:val="%8."/>
      <w:lvlJc w:val="left"/>
      <w:pPr>
        <w:ind w:left="5477" w:hanging="360"/>
      </w:pPr>
    </w:lvl>
    <w:lvl w:ilvl="8" w:tplc="041F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29" w15:restartNumberingAfterBreak="0">
    <w:nsid w:val="46241AA3"/>
    <w:multiLevelType w:val="hybridMultilevel"/>
    <w:tmpl w:val="22940C66"/>
    <w:lvl w:ilvl="0" w:tplc="4EC2FE46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086018"/>
    <w:multiLevelType w:val="hybridMultilevel"/>
    <w:tmpl w:val="513E514E"/>
    <w:lvl w:ilvl="0" w:tplc="96C0D9B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 w:val="0"/>
      </w:rPr>
    </w:lvl>
    <w:lvl w:ilvl="1" w:tplc="041F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31" w15:restartNumberingAfterBreak="0">
    <w:nsid w:val="550E458D"/>
    <w:multiLevelType w:val="hybridMultilevel"/>
    <w:tmpl w:val="3B0C8B64"/>
    <w:lvl w:ilvl="0" w:tplc="2394351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2F482E"/>
    <w:multiLevelType w:val="hybridMultilevel"/>
    <w:tmpl w:val="98E65C84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CA70AE0"/>
    <w:multiLevelType w:val="hybridMultilevel"/>
    <w:tmpl w:val="A3602C52"/>
    <w:lvl w:ilvl="0" w:tplc="C3F04F4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E1160D4"/>
    <w:multiLevelType w:val="hybridMultilevel"/>
    <w:tmpl w:val="E9F637A0"/>
    <w:lvl w:ilvl="0" w:tplc="246A65E2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00706F3"/>
    <w:multiLevelType w:val="hybridMultilevel"/>
    <w:tmpl w:val="5B02E62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A270A17"/>
    <w:multiLevelType w:val="hybridMultilevel"/>
    <w:tmpl w:val="28C0B2F8"/>
    <w:lvl w:ilvl="0" w:tplc="4E9E5D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006F00"/>
    <w:multiLevelType w:val="hybridMultilevel"/>
    <w:tmpl w:val="2A5EC6AC"/>
    <w:lvl w:ilvl="0" w:tplc="3AC8891A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B47C94"/>
    <w:multiLevelType w:val="hybridMultilevel"/>
    <w:tmpl w:val="15A0DFF6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2"/>
  </w:num>
  <w:num w:numId="3">
    <w:abstractNumId w:val="17"/>
  </w:num>
  <w:num w:numId="4">
    <w:abstractNumId w:val="26"/>
  </w:num>
  <w:num w:numId="5">
    <w:abstractNumId w:val="23"/>
  </w:num>
  <w:num w:numId="6">
    <w:abstractNumId w:val="30"/>
  </w:num>
  <w:num w:numId="7">
    <w:abstractNumId w:val="32"/>
  </w:num>
  <w:num w:numId="8">
    <w:abstractNumId w:val="38"/>
  </w:num>
  <w:num w:numId="9">
    <w:abstractNumId w:val="9"/>
  </w:num>
  <w:num w:numId="10">
    <w:abstractNumId w:val="7"/>
  </w:num>
  <w:num w:numId="11">
    <w:abstractNumId w:val="24"/>
  </w:num>
  <w:num w:numId="12">
    <w:abstractNumId w:val="16"/>
  </w:num>
  <w:num w:numId="13">
    <w:abstractNumId w:val="14"/>
  </w:num>
  <w:num w:numId="14">
    <w:abstractNumId w:val="31"/>
  </w:num>
  <w:num w:numId="15">
    <w:abstractNumId w:val="11"/>
  </w:num>
  <w:num w:numId="16">
    <w:abstractNumId w:val="19"/>
  </w:num>
  <w:num w:numId="17">
    <w:abstractNumId w:val="8"/>
  </w:num>
  <w:num w:numId="18">
    <w:abstractNumId w:val="35"/>
  </w:num>
  <w:num w:numId="19">
    <w:abstractNumId w:val="21"/>
  </w:num>
  <w:num w:numId="20">
    <w:abstractNumId w:val="18"/>
  </w:num>
  <w:num w:numId="21">
    <w:abstractNumId w:val="28"/>
  </w:num>
  <w:num w:numId="22">
    <w:abstractNumId w:val="20"/>
  </w:num>
  <w:num w:numId="23">
    <w:abstractNumId w:val="37"/>
  </w:num>
  <w:num w:numId="24">
    <w:abstractNumId w:val="6"/>
  </w:num>
  <w:num w:numId="25">
    <w:abstractNumId w:val="34"/>
  </w:num>
  <w:num w:numId="26">
    <w:abstractNumId w:val="29"/>
  </w:num>
  <w:num w:numId="27">
    <w:abstractNumId w:val="13"/>
  </w:num>
  <w:num w:numId="28">
    <w:abstractNumId w:val="27"/>
  </w:num>
  <w:num w:numId="29">
    <w:abstractNumId w:val="10"/>
  </w:num>
  <w:num w:numId="30">
    <w:abstractNumId w:val="25"/>
  </w:num>
  <w:num w:numId="31">
    <w:abstractNumId w:val="33"/>
  </w:num>
  <w:num w:numId="32">
    <w:abstractNumId w:val="36"/>
  </w:num>
  <w:num w:numId="33">
    <w:abstractNumId w:val="12"/>
  </w:num>
  <w:num w:numId="34">
    <w:abstractNumId w:val="5"/>
  </w:num>
  <w:num w:numId="35">
    <w:abstractNumId w:val="15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1269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6AE3"/>
    <w:rsid w:val="00000064"/>
    <w:rsid w:val="00000B9C"/>
    <w:rsid w:val="00002CA5"/>
    <w:rsid w:val="00002E41"/>
    <w:rsid w:val="0000315D"/>
    <w:rsid w:val="000044E9"/>
    <w:rsid w:val="00004F72"/>
    <w:rsid w:val="00005276"/>
    <w:rsid w:val="00006CD5"/>
    <w:rsid w:val="000075BE"/>
    <w:rsid w:val="0000770D"/>
    <w:rsid w:val="00007A0D"/>
    <w:rsid w:val="00007BB9"/>
    <w:rsid w:val="0001070F"/>
    <w:rsid w:val="000113E9"/>
    <w:rsid w:val="000116F7"/>
    <w:rsid w:val="00011A1D"/>
    <w:rsid w:val="00012292"/>
    <w:rsid w:val="0001329F"/>
    <w:rsid w:val="000133BB"/>
    <w:rsid w:val="00014124"/>
    <w:rsid w:val="00014B08"/>
    <w:rsid w:val="00015C1C"/>
    <w:rsid w:val="00020FFF"/>
    <w:rsid w:val="00021040"/>
    <w:rsid w:val="000225EA"/>
    <w:rsid w:val="00024056"/>
    <w:rsid w:val="000251B1"/>
    <w:rsid w:val="00027BC3"/>
    <w:rsid w:val="000314F9"/>
    <w:rsid w:val="000333CC"/>
    <w:rsid w:val="00033E1D"/>
    <w:rsid w:val="00034C14"/>
    <w:rsid w:val="000401A5"/>
    <w:rsid w:val="00042657"/>
    <w:rsid w:val="00043504"/>
    <w:rsid w:val="00043B6F"/>
    <w:rsid w:val="00043CA4"/>
    <w:rsid w:val="00044DD5"/>
    <w:rsid w:val="0004648B"/>
    <w:rsid w:val="00047473"/>
    <w:rsid w:val="000500C5"/>
    <w:rsid w:val="00050848"/>
    <w:rsid w:val="00052AB9"/>
    <w:rsid w:val="00054B3A"/>
    <w:rsid w:val="00054CD8"/>
    <w:rsid w:val="00055D9B"/>
    <w:rsid w:val="00057218"/>
    <w:rsid w:val="00057844"/>
    <w:rsid w:val="00060BA2"/>
    <w:rsid w:val="00061291"/>
    <w:rsid w:val="000646F4"/>
    <w:rsid w:val="00066DF2"/>
    <w:rsid w:val="00066E02"/>
    <w:rsid w:val="00067D10"/>
    <w:rsid w:val="00070A2F"/>
    <w:rsid w:val="00071E78"/>
    <w:rsid w:val="000733FA"/>
    <w:rsid w:val="00073AA6"/>
    <w:rsid w:val="000756E8"/>
    <w:rsid w:val="00076621"/>
    <w:rsid w:val="00082E2F"/>
    <w:rsid w:val="00084CAF"/>
    <w:rsid w:val="00086DC4"/>
    <w:rsid w:val="00087264"/>
    <w:rsid w:val="00087772"/>
    <w:rsid w:val="00091F3C"/>
    <w:rsid w:val="000927D7"/>
    <w:rsid w:val="000940F4"/>
    <w:rsid w:val="00094CA2"/>
    <w:rsid w:val="0009518F"/>
    <w:rsid w:val="00097774"/>
    <w:rsid w:val="000A1253"/>
    <w:rsid w:val="000A1765"/>
    <w:rsid w:val="000A2578"/>
    <w:rsid w:val="000A5A9A"/>
    <w:rsid w:val="000A5C23"/>
    <w:rsid w:val="000A7F96"/>
    <w:rsid w:val="000B0206"/>
    <w:rsid w:val="000B0751"/>
    <w:rsid w:val="000B4123"/>
    <w:rsid w:val="000B73C6"/>
    <w:rsid w:val="000B7677"/>
    <w:rsid w:val="000B7B15"/>
    <w:rsid w:val="000C077F"/>
    <w:rsid w:val="000C13D5"/>
    <w:rsid w:val="000C16B4"/>
    <w:rsid w:val="000C2A19"/>
    <w:rsid w:val="000C3C16"/>
    <w:rsid w:val="000C4C84"/>
    <w:rsid w:val="000C5A6B"/>
    <w:rsid w:val="000D0BF9"/>
    <w:rsid w:val="000D1603"/>
    <w:rsid w:val="000D16F7"/>
    <w:rsid w:val="000D2430"/>
    <w:rsid w:val="000D3685"/>
    <w:rsid w:val="000D3877"/>
    <w:rsid w:val="000D3DD1"/>
    <w:rsid w:val="000D4169"/>
    <w:rsid w:val="000D4171"/>
    <w:rsid w:val="000D618D"/>
    <w:rsid w:val="000E0B83"/>
    <w:rsid w:val="000E1BF4"/>
    <w:rsid w:val="000E1D45"/>
    <w:rsid w:val="000E26C2"/>
    <w:rsid w:val="000E35A6"/>
    <w:rsid w:val="000E411F"/>
    <w:rsid w:val="000E45F7"/>
    <w:rsid w:val="000E528B"/>
    <w:rsid w:val="000E5776"/>
    <w:rsid w:val="000E57C2"/>
    <w:rsid w:val="000E6AE0"/>
    <w:rsid w:val="000E7A3C"/>
    <w:rsid w:val="000F3A29"/>
    <w:rsid w:val="000F4B1F"/>
    <w:rsid w:val="000F4D31"/>
    <w:rsid w:val="000F5EAF"/>
    <w:rsid w:val="000F6C94"/>
    <w:rsid w:val="0010133A"/>
    <w:rsid w:val="0010349D"/>
    <w:rsid w:val="00105900"/>
    <w:rsid w:val="00105B05"/>
    <w:rsid w:val="00105BC2"/>
    <w:rsid w:val="00106429"/>
    <w:rsid w:val="00110BC3"/>
    <w:rsid w:val="00110FF0"/>
    <w:rsid w:val="00111355"/>
    <w:rsid w:val="00111573"/>
    <w:rsid w:val="00111A1B"/>
    <w:rsid w:val="00112239"/>
    <w:rsid w:val="0011362C"/>
    <w:rsid w:val="001145F9"/>
    <w:rsid w:val="001152CD"/>
    <w:rsid w:val="0011671F"/>
    <w:rsid w:val="00117259"/>
    <w:rsid w:val="001174A9"/>
    <w:rsid w:val="00120048"/>
    <w:rsid w:val="00122286"/>
    <w:rsid w:val="001227D5"/>
    <w:rsid w:val="00123898"/>
    <w:rsid w:val="001245AD"/>
    <w:rsid w:val="001251D2"/>
    <w:rsid w:val="0012557E"/>
    <w:rsid w:val="001322C8"/>
    <w:rsid w:val="00132464"/>
    <w:rsid w:val="00132743"/>
    <w:rsid w:val="00134DA3"/>
    <w:rsid w:val="00134F07"/>
    <w:rsid w:val="00137D3E"/>
    <w:rsid w:val="00145428"/>
    <w:rsid w:val="00145F6E"/>
    <w:rsid w:val="00146A44"/>
    <w:rsid w:val="00152B2A"/>
    <w:rsid w:val="00152FFC"/>
    <w:rsid w:val="001533F3"/>
    <w:rsid w:val="001543E1"/>
    <w:rsid w:val="0015561B"/>
    <w:rsid w:val="00156C4C"/>
    <w:rsid w:val="00157D61"/>
    <w:rsid w:val="00162825"/>
    <w:rsid w:val="001658D9"/>
    <w:rsid w:val="00165F66"/>
    <w:rsid w:val="00170C02"/>
    <w:rsid w:val="0017279B"/>
    <w:rsid w:val="00172B14"/>
    <w:rsid w:val="00172BE4"/>
    <w:rsid w:val="00174A98"/>
    <w:rsid w:val="001815FD"/>
    <w:rsid w:val="001848E6"/>
    <w:rsid w:val="00184A55"/>
    <w:rsid w:val="0019078C"/>
    <w:rsid w:val="00191528"/>
    <w:rsid w:val="0019433D"/>
    <w:rsid w:val="001966C7"/>
    <w:rsid w:val="00196952"/>
    <w:rsid w:val="001A18A7"/>
    <w:rsid w:val="001A18AE"/>
    <w:rsid w:val="001A1E6C"/>
    <w:rsid w:val="001A1E7D"/>
    <w:rsid w:val="001A40AC"/>
    <w:rsid w:val="001A4289"/>
    <w:rsid w:val="001A4B97"/>
    <w:rsid w:val="001A5B5F"/>
    <w:rsid w:val="001A6C24"/>
    <w:rsid w:val="001B0A1E"/>
    <w:rsid w:val="001B0CD5"/>
    <w:rsid w:val="001B324E"/>
    <w:rsid w:val="001B3B83"/>
    <w:rsid w:val="001B40E8"/>
    <w:rsid w:val="001B4328"/>
    <w:rsid w:val="001B5025"/>
    <w:rsid w:val="001B6935"/>
    <w:rsid w:val="001B6FCE"/>
    <w:rsid w:val="001B7250"/>
    <w:rsid w:val="001C091A"/>
    <w:rsid w:val="001C2227"/>
    <w:rsid w:val="001C2E64"/>
    <w:rsid w:val="001C4B92"/>
    <w:rsid w:val="001C5AF6"/>
    <w:rsid w:val="001D02D5"/>
    <w:rsid w:val="001D1112"/>
    <w:rsid w:val="001D1548"/>
    <w:rsid w:val="001D189D"/>
    <w:rsid w:val="001D1CCF"/>
    <w:rsid w:val="001D2942"/>
    <w:rsid w:val="001D5D94"/>
    <w:rsid w:val="001E29AD"/>
    <w:rsid w:val="001E4266"/>
    <w:rsid w:val="001E43BC"/>
    <w:rsid w:val="001E48D5"/>
    <w:rsid w:val="001E7631"/>
    <w:rsid w:val="001E7CBA"/>
    <w:rsid w:val="001F01CA"/>
    <w:rsid w:val="001F1385"/>
    <w:rsid w:val="001F1ABA"/>
    <w:rsid w:val="001F30F8"/>
    <w:rsid w:val="001F5BB6"/>
    <w:rsid w:val="001F65F1"/>
    <w:rsid w:val="001F73EA"/>
    <w:rsid w:val="00201F96"/>
    <w:rsid w:val="002024AA"/>
    <w:rsid w:val="002033EC"/>
    <w:rsid w:val="00203EF7"/>
    <w:rsid w:val="00204619"/>
    <w:rsid w:val="00205E9C"/>
    <w:rsid w:val="0020743A"/>
    <w:rsid w:val="00207E18"/>
    <w:rsid w:val="00207EAB"/>
    <w:rsid w:val="002104FC"/>
    <w:rsid w:val="002120B2"/>
    <w:rsid w:val="002125D4"/>
    <w:rsid w:val="00213F46"/>
    <w:rsid w:val="00216579"/>
    <w:rsid w:val="00216983"/>
    <w:rsid w:val="00220997"/>
    <w:rsid w:val="0022151E"/>
    <w:rsid w:val="00223D2A"/>
    <w:rsid w:val="00224B0C"/>
    <w:rsid w:val="002259D8"/>
    <w:rsid w:val="002261DD"/>
    <w:rsid w:val="002270C3"/>
    <w:rsid w:val="00227107"/>
    <w:rsid w:val="00231219"/>
    <w:rsid w:val="002328E6"/>
    <w:rsid w:val="00235D6E"/>
    <w:rsid w:val="00236FFF"/>
    <w:rsid w:val="002371CB"/>
    <w:rsid w:val="002425E3"/>
    <w:rsid w:val="00242D3A"/>
    <w:rsid w:val="00243E83"/>
    <w:rsid w:val="00243EEB"/>
    <w:rsid w:val="00245CE0"/>
    <w:rsid w:val="00246072"/>
    <w:rsid w:val="002460BE"/>
    <w:rsid w:val="00250068"/>
    <w:rsid w:val="00253EEE"/>
    <w:rsid w:val="00255278"/>
    <w:rsid w:val="00255787"/>
    <w:rsid w:val="002570AE"/>
    <w:rsid w:val="002574A4"/>
    <w:rsid w:val="002574F0"/>
    <w:rsid w:val="00262057"/>
    <w:rsid w:val="002635C4"/>
    <w:rsid w:val="00263963"/>
    <w:rsid w:val="00264927"/>
    <w:rsid w:val="00266904"/>
    <w:rsid w:val="00266C34"/>
    <w:rsid w:val="00267E57"/>
    <w:rsid w:val="0027021A"/>
    <w:rsid w:val="00273827"/>
    <w:rsid w:val="0027409C"/>
    <w:rsid w:val="002765AA"/>
    <w:rsid w:val="00276928"/>
    <w:rsid w:val="00276BC0"/>
    <w:rsid w:val="00280D7B"/>
    <w:rsid w:val="002810E4"/>
    <w:rsid w:val="00282061"/>
    <w:rsid w:val="00282D4F"/>
    <w:rsid w:val="00282E71"/>
    <w:rsid w:val="00284985"/>
    <w:rsid w:val="0028568A"/>
    <w:rsid w:val="00286016"/>
    <w:rsid w:val="002867D2"/>
    <w:rsid w:val="00287244"/>
    <w:rsid w:val="00287AC2"/>
    <w:rsid w:val="0029086E"/>
    <w:rsid w:val="00290C43"/>
    <w:rsid w:val="00291C2B"/>
    <w:rsid w:val="002971C3"/>
    <w:rsid w:val="0029727D"/>
    <w:rsid w:val="002A0688"/>
    <w:rsid w:val="002A0F50"/>
    <w:rsid w:val="002A1893"/>
    <w:rsid w:val="002A1D91"/>
    <w:rsid w:val="002A3BC0"/>
    <w:rsid w:val="002A3E68"/>
    <w:rsid w:val="002A5F0D"/>
    <w:rsid w:val="002A7130"/>
    <w:rsid w:val="002A761C"/>
    <w:rsid w:val="002A7B86"/>
    <w:rsid w:val="002A7B90"/>
    <w:rsid w:val="002B3013"/>
    <w:rsid w:val="002B731A"/>
    <w:rsid w:val="002C270B"/>
    <w:rsid w:val="002C2922"/>
    <w:rsid w:val="002C4687"/>
    <w:rsid w:val="002C4968"/>
    <w:rsid w:val="002C54BB"/>
    <w:rsid w:val="002C64CB"/>
    <w:rsid w:val="002D0377"/>
    <w:rsid w:val="002D0A5D"/>
    <w:rsid w:val="002D0F53"/>
    <w:rsid w:val="002D16C0"/>
    <w:rsid w:val="002D1EA6"/>
    <w:rsid w:val="002D40F4"/>
    <w:rsid w:val="002D5FCD"/>
    <w:rsid w:val="002D6059"/>
    <w:rsid w:val="002E3022"/>
    <w:rsid w:val="002E364D"/>
    <w:rsid w:val="002E403E"/>
    <w:rsid w:val="002E4315"/>
    <w:rsid w:val="002E506A"/>
    <w:rsid w:val="002E5735"/>
    <w:rsid w:val="002E6F42"/>
    <w:rsid w:val="002F06FA"/>
    <w:rsid w:val="002F12A5"/>
    <w:rsid w:val="002F1947"/>
    <w:rsid w:val="002F4A21"/>
    <w:rsid w:val="002F5DB3"/>
    <w:rsid w:val="002F6825"/>
    <w:rsid w:val="002F6E4F"/>
    <w:rsid w:val="003001ED"/>
    <w:rsid w:val="00300C27"/>
    <w:rsid w:val="00300FF1"/>
    <w:rsid w:val="00304E48"/>
    <w:rsid w:val="003078C4"/>
    <w:rsid w:val="00307B48"/>
    <w:rsid w:val="00311021"/>
    <w:rsid w:val="003120D4"/>
    <w:rsid w:val="00313BEA"/>
    <w:rsid w:val="00314551"/>
    <w:rsid w:val="00315D27"/>
    <w:rsid w:val="00316A3D"/>
    <w:rsid w:val="00325B20"/>
    <w:rsid w:val="003268FC"/>
    <w:rsid w:val="00326CD0"/>
    <w:rsid w:val="00327FD8"/>
    <w:rsid w:val="00333390"/>
    <w:rsid w:val="003351B5"/>
    <w:rsid w:val="00335975"/>
    <w:rsid w:val="00335BD9"/>
    <w:rsid w:val="00336254"/>
    <w:rsid w:val="003362AE"/>
    <w:rsid w:val="003366E8"/>
    <w:rsid w:val="0034168B"/>
    <w:rsid w:val="003418F7"/>
    <w:rsid w:val="00342E0F"/>
    <w:rsid w:val="00342F2C"/>
    <w:rsid w:val="003444ED"/>
    <w:rsid w:val="0034467A"/>
    <w:rsid w:val="00345B3E"/>
    <w:rsid w:val="00346790"/>
    <w:rsid w:val="00347A6B"/>
    <w:rsid w:val="0035363E"/>
    <w:rsid w:val="00357F4E"/>
    <w:rsid w:val="003617F5"/>
    <w:rsid w:val="003635C3"/>
    <w:rsid w:val="00364851"/>
    <w:rsid w:val="00367643"/>
    <w:rsid w:val="00367BA2"/>
    <w:rsid w:val="00367FD4"/>
    <w:rsid w:val="0037064F"/>
    <w:rsid w:val="00370A44"/>
    <w:rsid w:val="00371D7A"/>
    <w:rsid w:val="00372146"/>
    <w:rsid w:val="00374179"/>
    <w:rsid w:val="003743D0"/>
    <w:rsid w:val="00374747"/>
    <w:rsid w:val="00374A99"/>
    <w:rsid w:val="0038061C"/>
    <w:rsid w:val="00381AD5"/>
    <w:rsid w:val="0038231F"/>
    <w:rsid w:val="00382520"/>
    <w:rsid w:val="00382C71"/>
    <w:rsid w:val="00382CCC"/>
    <w:rsid w:val="00383C51"/>
    <w:rsid w:val="00385057"/>
    <w:rsid w:val="00386831"/>
    <w:rsid w:val="00390985"/>
    <w:rsid w:val="00390CEE"/>
    <w:rsid w:val="00391AE1"/>
    <w:rsid w:val="00395158"/>
    <w:rsid w:val="00395EE5"/>
    <w:rsid w:val="0039776B"/>
    <w:rsid w:val="003A1788"/>
    <w:rsid w:val="003A2411"/>
    <w:rsid w:val="003A4814"/>
    <w:rsid w:val="003B1D44"/>
    <w:rsid w:val="003B2D56"/>
    <w:rsid w:val="003B3764"/>
    <w:rsid w:val="003B42B1"/>
    <w:rsid w:val="003B42FE"/>
    <w:rsid w:val="003B46E7"/>
    <w:rsid w:val="003B5E89"/>
    <w:rsid w:val="003B6A8B"/>
    <w:rsid w:val="003B704A"/>
    <w:rsid w:val="003C0C45"/>
    <w:rsid w:val="003C17B7"/>
    <w:rsid w:val="003C2932"/>
    <w:rsid w:val="003D04A0"/>
    <w:rsid w:val="003D0B68"/>
    <w:rsid w:val="003D24C9"/>
    <w:rsid w:val="003D2D4A"/>
    <w:rsid w:val="003D7C6A"/>
    <w:rsid w:val="003E16C8"/>
    <w:rsid w:val="003E324B"/>
    <w:rsid w:val="003E5745"/>
    <w:rsid w:val="003E59B0"/>
    <w:rsid w:val="003E62E8"/>
    <w:rsid w:val="003E6917"/>
    <w:rsid w:val="003F1736"/>
    <w:rsid w:val="003F44E5"/>
    <w:rsid w:val="003F5943"/>
    <w:rsid w:val="00400390"/>
    <w:rsid w:val="0040071F"/>
    <w:rsid w:val="00401786"/>
    <w:rsid w:val="004017F6"/>
    <w:rsid w:val="00401A00"/>
    <w:rsid w:val="00401C83"/>
    <w:rsid w:val="0040224E"/>
    <w:rsid w:val="0040297E"/>
    <w:rsid w:val="004038B6"/>
    <w:rsid w:val="00405B56"/>
    <w:rsid w:val="00405DAF"/>
    <w:rsid w:val="00407AFA"/>
    <w:rsid w:val="004110A2"/>
    <w:rsid w:val="0041163D"/>
    <w:rsid w:val="0041213B"/>
    <w:rsid w:val="0041292F"/>
    <w:rsid w:val="004135E5"/>
    <w:rsid w:val="00414BF6"/>
    <w:rsid w:val="00414C50"/>
    <w:rsid w:val="00414F19"/>
    <w:rsid w:val="00416C53"/>
    <w:rsid w:val="00420227"/>
    <w:rsid w:val="00421279"/>
    <w:rsid w:val="004218E5"/>
    <w:rsid w:val="00422C3B"/>
    <w:rsid w:val="0042408C"/>
    <w:rsid w:val="00426C52"/>
    <w:rsid w:val="00430185"/>
    <w:rsid w:val="004301B8"/>
    <w:rsid w:val="00431B7A"/>
    <w:rsid w:val="00432A4D"/>
    <w:rsid w:val="004339B8"/>
    <w:rsid w:val="00436216"/>
    <w:rsid w:val="00436386"/>
    <w:rsid w:val="004363F2"/>
    <w:rsid w:val="0043663C"/>
    <w:rsid w:val="00436685"/>
    <w:rsid w:val="004369D1"/>
    <w:rsid w:val="00441CDB"/>
    <w:rsid w:val="00442A20"/>
    <w:rsid w:val="00442A27"/>
    <w:rsid w:val="00443DEC"/>
    <w:rsid w:val="00444306"/>
    <w:rsid w:val="00446925"/>
    <w:rsid w:val="0044775F"/>
    <w:rsid w:val="004501BC"/>
    <w:rsid w:val="00450F17"/>
    <w:rsid w:val="00450FD7"/>
    <w:rsid w:val="00451894"/>
    <w:rsid w:val="004535E1"/>
    <w:rsid w:val="004535FF"/>
    <w:rsid w:val="00455712"/>
    <w:rsid w:val="004566D4"/>
    <w:rsid w:val="00461103"/>
    <w:rsid w:val="0046211E"/>
    <w:rsid w:val="00462F09"/>
    <w:rsid w:val="00465363"/>
    <w:rsid w:val="00467073"/>
    <w:rsid w:val="00470A1A"/>
    <w:rsid w:val="0047388C"/>
    <w:rsid w:val="00477A00"/>
    <w:rsid w:val="0048046F"/>
    <w:rsid w:val="004805B5"/>
    <w:rsid w:val="00480B6B"/>
    <w:rsid w:val="00480D9C"/>
    <w:rsid w:val="00482069"/>
    <w:rsid w:val="00482972"/>
    <w:rsid w:val="00482DD0"/>
    <w:rsid w:val="00482F37"/>
    <w:rsid w:val="00482F52"/>
    <w:rsid w:val="00486837"/>
    <w:rsid w:val="004870E3"/>
    <w:rsid w:val="00487FA4"/>
    <w:rsid w:val="004908A2"/>
    <w:rsid w:val="00494CFA"/>
    <w:rsid w:val="00494EE4"/>
    <w:rsid w:val="004954EE"/>
    <w:rsid w:val="00495F70"/>
    <w:rsid w:val="00496F16"/>
    <w:rsid w:val="00497D5D"/>
    <w:rsid w:val="004A1C2B"/>
    <w:rsid w:val="004A2C96"/>
    <w:rsid w:val="004A3789"/>
    <w:rsid w:val="004A408A"/>
    <w:rsid w:val="004A4BA2"/>
    <w:rsid w:val="004A4D14"/>
    <w:rsid w:val="004A641E"/>
    <w:rsid w:val="004A6E75"/>
    <w:rsid w:val="004B024D"/>
    <w:rsid w:val="004B0912"/>
    <w:rsid w:val="004B0945"/>
    <w:rsid w:val="004B2228"/>
    <w:rsid w:val="004B396D"/>
    <w:rsid w:val="004B3C69"/>
    <w:rsid w:val="004B46E8"/>
    <w:rsid w:val="004B4911"/>
    <w:rsid w:val="004B49DE"/>
    <w:rsid w:val="004B5E58"/>
    <w:rsid w:val="004B6532"/>
    <w:rsid w:val="004C0854"/>
    <w:rsid w:val="004C1129"/>
    <w:rsid w:val="004C17F5"/>
    <w:rsid w:val="004C1BE1"/>
    <w:rsid w:val="004C2BD1"/>
    <w:rsid w:val="004C3782"/>
    <w:rsid w:val="004C3CE2"/>
    <w:rsid w:val="004C44DD"/>
    <w:rsid w:val="004C609B"/>
    <w:rsid w:val="004C6453"/>
    <w:rsid w:val="004C6CAE"/>
    <w:rsid w:val="004D2541"/>
    <w:rsid w:val="004D3770"/>
    <w:rsid w:val="004D40A8"/>
    <w:rsid w:val="004D424F"/>
    <w:rsid w:val="004E0E9F"/>
    <w:rsid w:val="004E1B1D"/>
    <w:rsid w:val="004E2685"/>
    <w:rsid w:val="004E279A"/>
    <w:rsid w:val="004E3985"/>
    <w:rsid w:val="004E3E27"/>
    <w:rsid w:val="004E4597"/>
    <w:rsid w:val="004E459C"/>
    <w:rsid w:val="004E5854"/>
    <w:rsid w:val="004E65E8"/>
    <w:rsid w:val="004E71B7"/>
    <w:rsid w:val="004F0458"/>
    <w:rsid w:val="004F0672"/>
    <w:rsid w:val="004F1207"/>
    <w:rsid w:val="004F3209"/>
    <w:rsid w:val="004F355F"/>
    <w:rsid w:val="004F3C58"/>
    <w:rsid w:val="004F4CFD"/>
    <w:rsid w:val="004F5461"/>
    <w:rsid w:val="004F5965"/>
    <w:rsid w:val="004F64BA"/>
    <w:rsid w:val="004F6CD5"/>
    <w:rsid w:val="005002E9"/>
    <w:rsid w:val="00501126"/>
    <w:rsid w:val="00501600"/>
    <w:rsid w:val="005028B5"/>
    <w:rsid w:val="00502946"/>
    <w:rsid w:val="00502B4B"/>
    <w:rsid w:val="00503E81"/>
    <w:rsid w:val="005051BC"/>
    <w:rsid w:val="00505282"/>
    <w:rsid w:val="00505BEA"/>
    <w:rsid w:val="00505E3C"/>
    <w:rsid w:val="005101CB"/>
    <w:rsid w:val="005104AA"/>
    <w:rsid w:val="00511FCE"/>
    <w:rsid w:val="00512E99"/>
    <w:rsid w:val="005141F6"/>
    <w:rsid w:val="0051611E"/>
    <w:rsid w:val="005161FB"/>
    <w:rsid w:val="005209A1"/>
    <w:rsid w:val="00520BA2"/>
    <w:rsid w:val="0052176B"/>
    <w:rsid w:val="005235C2"/>
    <w:rsid w:val="005239C9"/>
    <w:rsid w:val="00524AB4"/>
    <w:rsid w:val="005265D7"/>
    <w:rsid w:val="00527C3F"/>
    <w:rsid w:val="00532751"/>
    <w:rsid w:val="00532E20"/>
    <w:rsid w:val="0053453F"/>
    <w:rsid w:val="00535616"/>
    <w:rsid w:val="00537DDB"/>
    <w:rsid w:val="00542440"/>
    <w:rsid w:val="005444CD"/>
    <w:rsid w:val="00544B42"/>
    <w:rsid w:val="00545FF9"/>
    <w:rsid w:val="00546A8D"/>
    <w:rsid w:val="00546B60"/>
    <w:rsid w:val="00550764"/>
    <w:rsid w:val="00551ED1"/>
    <w:rsid w:val="0055296F"/>
    <w:rsid w:val="00554BA5"/>
    <w:rsid w:val="005554CC"/>
    <w:rsid w:val="0055624F"/>
    <w:rsid w:val="00556751"/>
    <w:rsid w:val="00560BD7"/>
    <w:rsid w:val="00560EB5"/>
    <w:rsid w:val="005621D1"/>
    <w:rsid w:val="005658C4"/>
    <w:rsid w:val="005660D8"/>
    <w:rsid w:val="005670A6"/>
    <w:rsid w:val="00570547"/>
    <w:rsid w:val="00573C53"/>
    <w:rsid w:val="00574502"/>
    <w:rsid w:val="0057489D"/>
    <w:rsid w:val="00574D6A"/>
    <w:rsid w:val="00576A5C"/>
    <w:rsid w:val="00580C43"/>
    <w:rsid w:val="0058463D"/>
    <w:rsid w:val="005847B3"/>
    <w:rsid w:val="005859AD"/>
    <w:rsid w:val="005865CC"/>
    <w:rsid w:val="00590683"/>
    <w:rsid w:val="00595779"/>
    <w:rsid w:val="00596159"/>
    <w:rsid w:val="00596B68"/>
    <w:rsid w:val="0059723D"/>
    <w:rsid w:val="00597339"/>
    <w:rsid w:val="00597A19"/>
    <w:rsid w:val="005A0AD1"/>
    <w:rsid w:val="005A1FE6"/>
    <w:rsid w:val="005A3D5C"/>
    <w:rsid w:val="005A4B84"/>
    <w:rsid w:val="005A50EB"/>
    <w:rsid w:val="005A537D"/>
    <w:rsid w:val="005A6382"/>
    <w:rsid w:val="005B0F8F"/>
    <w:rsid w:val="005B137F"/>
    <w:rsid w:val="005B2090"/>
    <w:rsid w:val="005B24D7"/>
    <w:rsid w:val="005B381E"/>
    <w:rsid w:val="005B47AC"/>
    <w:rsid w:val="005B4C7C"/>
    <w:rsid w:val="005B6604"/>
    <w:rsid w:val="005B676A"/>
    <w:rsid w:val="005C2825"/>
    <w:rsid w:val="005C3280"/>
    <w:rsid w:val="005C3D3F"/>
    <w:rsid w:val="005C4D06"/>
    <w:rsid w:val="005C5513"/>
    <w:rsid w:val="005C7F43"/>
    <w:rsid w:val="005D0BB3"/>
    <w:rsid w:val="005D140C"/>
    <w:rsid w:val="005D20FE"/>
    <w:rsid w:val="005D27E9"/>
    <w:rsid w:val="005D485E"/>
    <w:rsid w:val="005D4CF0"/>
    <w:rsid w:val="005D5608"/>
    <w:rsid w:val="005D7674"/>
    <w:rsid w:val="005D79E1"/>
    <w:rsid w:val="005E2046"/>
    <w:rsid w:val="005E38BB"/>
    <w:rsid w:val="005E7118"/>
    <w:rsid w:val="005E7968"/>
    <w:rsid w:val="005E79B6"/>
    <w:rsid w:val="005F043A"/>
    <w:rsid w:val="005F0E06"/>
    <w:rsid w:val="005F39FE"/>
    <w:rsid w:val="005F4374"/>
    <w:rsid w:val="005F4B2C"/>
    <w:rsid w:val="005F4BF6"/>
    <w:rsid w:val="005F575E"/>
    <w:rsid w:val="005F6780"/>
    <w:rsid w:val="005F78A7"/>
    <w:rsid w:val="005F7D46"/>
    <w:rsid w:val="0060016A"/>
    <w:rsid w:val="00600E58"/>
    <w:rsid w:val="00601022"/>
    <w:rsid w:val="00601539"/>
    <w:rsid w:val="00602CEE"/>
    <w:rsid w:val="00603299"/>
    <w:rsid w:val="006034CC"/>
    <w:rsid w:val="00605129"/>
    <w:rsid w:val="00605AF0"/>
    <w:rsid w:val="00606386"/>
    <w:rsid w:val="006077F9"/>
    <w:rsid w:val="00607899"/>
    <w:rsid w:val="00610B34"/>
    <w:rsid w:val="00612344"/>
    <w:rsid w:val="00615CAC"/>
    <w:rsid w:val="006167DB"/>
    <w:rsid w:val="0061752C"/>
    <w:rsid w:val="00623EE6"/>
    <w:rsid w:val="006244FC"/>
    <w:rsid w:val="0062462A"/>
    <w:rsid w:val="00627F35"/>
    <w:rsid w:val="0063279F"/>
    <w:rsid w:val="00633244"/>
    <w:rsid w:val="006347B5"/>
    <w:rsid w:val="00635E1B"/>
    <w:rsid w:val="0063622A"/>
    <w:rsid w:val="00640CAC"/>
    <w:rsid w:val="0064113E"/>
    <w:rsid w:val="00641297"/>
    <w:rsid w:val="006412FD"/>
    <w:rsid w:val="006418EC"/>
    <w:rsid w:val="00641C5B"/>
    <w:rsid w:val="00641CE9"/>
    <w:rsid w:val="00642AA2"/>
    <w:rsid w:val="00642D83"/>
    <w:rsid w:val="00647AB5"/>
    <w:rsid w:val="00650EC1"/>
    <w:rsid w:val="00652161"/>
    <w:rsid w:val="00653003"/>
    <w:rsid w:val="00653FE5"/>
    <w:rsid w:val="00654F4C"/>
    <w:rsid w:val="00654F97"/>
    <w:rsid w:val="0066090D"/>
    <w:rsid w:val="00663B30"/>
    <w:rsid w:val="00664949"/>
    <w:rsid w:val="00666012"/>
    <w:rsid w:val="006667FD"/>
    <w:rsid w:val="00667460"/>
    <w:rsid w:val="0067097B"/>
    <w:rsid w:val="006722AC"/>
    <w:rsid w:val="00674D19"/>
    <w:rsid w:val="0067704E"/>
    <w:rsid w:val="0068091C"/>
    <w:rsid w:val="00681845"/>
    <w:rsid w:val="006827D9"/>
    <w:rsid w:val="0068496A"/>
    <w:rsid w:val="00684E0C"/>
    <w:rsid w:val="00686387"/>
    <w:rsid w:val="00686E88"/>
    <w:rsid w:val="0068798F"/>
    <w:rsid w:val="00690C42"/>
    <w:rsid w:val="00691383"/>
    <w:rsid w:val="00693555"/>
    <w:rsid w:val="006955F1"/>
    <w:rsid w:val="006957E8"/>
    <w:rsid w:val="006A091E"/>
    <w:rsid w:val="006A3F0F"/>
    <w:rsid w:val="006A59CD"/>
    <w:rsid w:val="006A5A50"/>
    <w:rsid w:val="006B1780"/>
    <w:rsid w:val="006B4F02"/>
    <w:rsid w:val="006B56C8"/>
    <w:rsid w:val="006C0054"/>
    <w:rsid w:val="006C0F48"/>
    <w:rsid w:val="006C1027"/>
    <w:rsid w:val="006C1942"/>
    <w:rsid w:val="006C238C"/>
    <w:rsid w:val="006C321A"/>
    <w:rsid w:val="006C386C"/>
    <w:rsid w:val="006C3EA7"/>
    <w:rsid w:val="006C4B8F"/>
    <w:rsid w:val="006C5BCC"/>
    <w:rsid w:val="006C5F0E"/>
    <w:rsid w:val="006C6282"/>
    <w:rsid w:val="006C6DE9"/>
    <w:rsid w:val="006C6E59"/>
    <w:rsid w:val="006D0C17"/>
    <w:rsid w:val="006D202E"/>
    <w:rsid w:val="006D3CB3"/>
    <w:rsid w:val="006D4F68"/>
    <w:rsid w:val="006D6708"/>
    <w:rsid w:val="006D7974"/>
    <w:rsid w:val="006E0F60"/>
    <w:rsid w:val="006E0F7B"/>
    <w:rsid w:val="006E2501"/>
    <w:rsid w:val="006E378C"/>
    <w:rsid w:val="006E41A0"/>
    <w:rsid w:val="006E4356"/>
    <w:rsid w:val="006E56CB"/>
    <w:rsid w:val="006E7D9F"/>
    <w:rsid w:val="006F0AE3"/>
    <w:rsid w:val="006F1C60"/>
    <w:rsid w:val="006F6990"/>
    <w:rsid w:val="006F6C37"/>
    <w:rsid w:val="00700E85"/>
    <w:rsid w:val="00701316"/>
    <w:rsid w:val="007020B9"/>
    <w:rsid w:val="007033D6"/>
    <w:rsid w:val="007038AF"/>
    <w:rsid w:val="007042F5"/>
    <w:rsid w:val="00704A0C"/>
    <w:rsid w:val="00706D33"/>
    <w:rsid w:val="00707E1D"/>
    <w:rsid w:val="00710B76"/>
    <w:rsid w:val="007118AC"/>
    <w:rsid w:val="00713BEA"/>
    <w:rsid w:val="00714A5E"/>
    <w:rsid w:val="007156EC"/>
    <w:rsid w:val="00716209"/>
    <w:rsid w:val="00716C7E"/>
    <w:rsid w:val="00720839"/>
    <w:rsid w:val="007225DD"/>
    <w:rsid w:val="00723008"/>
    <w:rsid w:val="0072459E"/>
    <w:rsid w:val="00725630"/>
    <w:rsid w:val="00726329"/>
    <w:rsid w:val="0072716E"/>
    <w:rsid w:val="00731525"/>
    <w:rsid w:val="00733889"/>
    <w:rsid w:val="00735E50"/>
    <w:rsid w:val="0073616C"/>
    <w:rsid w:val="0073643D"/>
    <w:rsid w:val="007415B8"/>
    <w:rsid w:val="00742F33"/>
    <w:rsid w:val="00743056"/>
    <w:rsid w:val="00744172"/>
    <w:rsid w:val="00744799"/>
    <w:rsid w:val="00744EBD"/>
    <w:rsid w:val="00745CA1"/>
    <w:rsid w:val="00746F92"/>
    <w:rsid w:val="007540FE"/>
    <w:rsid w:val="00760D30"/>
    <w:rsid w:val="0076311F"/>
    <w:rsid w:val="00767056"/>
    <w:rsid w:val="00772969"/>
    <w:rsid w:val="0077399B"/>
    <w:rsid w:val="00776D1B"/>
    <w:rsid w:val="007817BB"/>
    <w:rsid w:val="0078202C"/>
    <w:rsid w:val="00782141"/>
    <w:rsid w:val="00782E22"/>
    <w:rsid w:val="00783F02"/>
    <w:rsid w:val="00786069"/>
    <w:rsid w:val="00786D03"/>
    <w:rsid w:val="00787550"/>
    <w:rsid w:val="00787799"/>
    <w:rsid w:val="00787A4B"/>
    <w:rsid w:val="00791930"/>
    <w:rsid w:val="00792B8D"/>
    <w:rsid w:val="00792C40"/>
    <w:rsid w:val="00792EF2"/>
    <w:rsid w:val="007942FA"/>
    <w:rsid w:val="0079689C"/>
    <w:rsid w:val="007A0C09"/>
    <w:rsid w:val="007A1EFB"/>
    <w:rsid w:val="007A38D2"/>
    <w:rsid w:val="007A4B86"/>
    <w:rsid w:val="007A4CD6"/>
    <w:rsid w:val="007A5A0E"/>
    <w:rsid w:val="007B2B0A"/>
    <w:rsid w:val="007B3550"/>
    <w:rsid w:val="007B3C5B"/>
    <w:rsid w:val="007B77CA"/>
    <w:rsid w:val="007C0729"/>
    <w:rsid w:val="007C1717"/>
    <w:rsid w:val="007C2A59"/>
    <w:rsid w:val="007C32D9"/>
    <w:rsid w:val="007C43D1"/>
    <w:rsid w:val="007C677C"/>
    <w:rsid w:val="007C7D8A"/>
    <w:rsid w:val="007D1085"/>
    <w:rsid w:val="007D23E3"/>
    <w:rsid w:val="007D280B"/>
    <w:rsid w:val="007D3FF6"/>
    <w:rsid w:val="007D4381"/>
    <w:rsid w:val="007D4AEE"/>
    <w:rsid w:val="007D551C"/>
    <w:rsid w:val="007D573A"/>
    <w:rsid w:val="007E2B3E"/>
    <w:rsid w:val="007E3972"/>
    <w:rsid w:val="007E676D"/>
    <w:rsid w:val="007E6EC8"/>
    <w:rsid w:val="007F1A25"/>
    <w:rsid w:val="007F3ACF"/>
    <w:rsid w:val="00801C92"/>
    <w:rsid w:val="00806F2E"/>
    <w:rsid w:val="00807AE1"/>
    <w:rsid w:val="00807C53"/>
    <w:rsid w:val="00807CA1"/>
    <w:rsid w:val="00807F09"/>
    <w:rsid w:val="00812465"/>
    <w:rsid w:val="008136B8"/>
    <w:rsid w:val="00815353"/>
    <w:rsid w:val="008156A4"/>
    <w:rsid w:val="00815D73"/>
    <w:rsid w:val="00817356"/>
    <w:rsid w:val="00823549"/>
    <w:rsid w:val="00824249"/>
    <w:rsid w:val="00825845"/>
    <w:rsid w:val="008270C7"/>
    <w:rsid w:val="00827AF3"/>
    <w:rsid w:val="0083053A"/>
    <w:rsid w:val="008330AD"/>
    <w:rsid w:val="008350AD"/>
    <w:rsid w:val="00835680"/>
    <w:rsid w:val="008403F8"/>
    <w:rsid w:val="00842DF3"/>
    <w:rsid w:val="00843B21"/>
    <w:rsid w:val="00850A21"/>
    <w:rsid w:val="00850A28"/>
    <w:rsid w:val="008514D4"/>
    <w:rsid w:val="00852702"/>
    <w:rsid w:val="008540DB"/>
    <w:rsid w:val="00856589"/>
    <w:rsid w:val="0085759F"/>
    <w:rsid w:val="008604B0"/>
    <w:rsid w:val="00860D44"/>
    <w:rsid w:val="008625F8"/>
    <w:rsid w:val="00863A65"/>
    <w:rsid w:val="008644BC"/>
    <w:rsid w:val="008660B6"/>
    <w:rsid w:val="00866DF9"/>
    <w:rsid w:val="008702D2"/>
    <w:rsid w:val="008710A4"/>
    <w:rsid w:val="0087184C"/>
    <w:rsid w:val="00876AEF"/>
    <w:rsid w:val="008827BB"/>
    <w:rsid w:val="008839B3"/>
    <w:rsid w:val="00887817"/>
    <w:rsid w:val="00887FC5"/>
    <w:rsid w:val="0089106E"/>
    <w:rsid w:val="00891525"/>
    <w:rsid w:val="008944FF"/>
    <w:rsid w:val="008945A3"/>
    <w:rsid w:val="00894987"/>
    <w:rsid w:val="00896B84"/>
    <w:rsid w:val="008971CD"/>
    <w:rsid w:val="008A00C3"/>
    <w:rsid w:val="008A22F0"/>
    <w:rsid w:val="008A23B6"/>
    <w:rsid w:val="008A3E31"/>
    <w:rsid w:val="008A4CCB"/>
    <w:rsid w:val="008A5711"/>
    <w:rsid w:val="008A5D18"/>
    <w:rsid w:val="008B00B6"/>
    <w:rsid w:val="008B28F8"/>
    <w:rsid w:val="008B3B44"/>
    <w:rsid w:val="008B3B89"/>
    <w:rsid w:val="008B404A"/>
    <w:rsid w:val="008B5089"/>
    <w:rsid w:val="008C192F"/>
    <w:rsid w:val="008C2514"/>
    <w:rsid w:val="008C2B0A"/>
    <w:rsid w:val="008C35D0"/>
    <w:rsid w:val="008C4FE3"/>
    <w:rsid w:val="008C53B1"/>
    <w:rsid w:val="008C5AB7"/>
    <w:rsid w:val="008C6885"/>
    <w:rsid w:val="008C71F7"/>
    <w:rsid w:val="008D2310"/>
    <w:rsid w:val="008D384F"/>
    <w:rsid w:val="008D6FF4"/>
    <w:rsid w:val="008D77C0"/>
    <w:rsid w:val="008D7C29"/>
    <w:rsid w:val="008E0424"/>
    <w:rsid w:val="008E23D7"/>
    <w:rsid w:val="008E27D7"/>
    <w:rsid w:val="008E30DC"/>
    <w:rsid w:val="008E43E0"/>
    <w:rsid w:val="008E51BF"/>
    <w:rsid w:val="008E5F6C"/>
    <w:rsid w:val="008E64F9"/>
    <w:rsid w:val="008F0358"/>
    <w:rsid w:val="008F1C7D"/>
    <w:rsid w:val="008F201F"/>
    <w:rsid w:val="008F2C37"/>
    <w:rsid w:val="008F30D2"/>
    <w:rsid w:val="008F3CFF"/>
    <w:rsid w:val="008F5F0B"/>
    <w:rsid w:val="00901659"/>
    <w:rsid w:val="00902A61"/>
    <w:rsid w:val="00902F1F"/>
    <w:rsid w:val="00903320"/>
    <w:rsid w:val="00903F26"/>
    <w:rsid w:val="00905F48"/>
    <w:rsid w:val="00906DC7"/>
    <w:rsid w:val="009074C5"/>
    <w:rsid w:val="00913159"/>
    <w:rsid w:val="0091348C"/>
    <w:rsid w:val="00913599"/>
    <w:rsid w:val="009135C1"/>
    <w:rsid w:val="0091388E"/>
    <w:rsid w:val="009144B5"/>
    <w:rsid w:val="00914664"/>
    <w:rsid w:val="00916527"/>
    <w:rsid w:val="00916EE3"/>
    <w:rsid w:val="00920D33"/>
    <w:rsid w:val="009213D7"/>
    <w:rsid w:val="00921582"/>
    <w:rsid w:val="00922381"/>
    <w:rsid w:val="00923D79"/>
    <w:rsid w:val="00924386"/>
    <w:rsid w:val="00925C65"/>
    <w:rsid w:val="00925E69"/>
    <w:rsid w:val="0092641A"/>
    <w:rsid w:val="009308C4"/>
    <w:rsid w:val="00935613"/>
    <w:rsid w:val="0093604E"/>
    <w:rsid w:val="00941056"/>
    <w:rsid w:val="00941172"/>
    <w:rsid w:val="00942772"/>
    <w:rsid w:val="00942D80"/>
    <w:rsid w:val="0094323F"/>
    <w:rsid w:val="00943E7C"/>
    <w:rsid w:val="00943FAF"/>
    <w:rsid w:val="009444D9"/>
    <w:rsid w:val="0094497E"/>
    <w:rsid w:val="00945B9C"/>
    <w:rsid w:val="00946CB6"/>
    <w:rsid w:val="00947AB4"/>
    <w:rsid w:val="00951131"/>
    <w:rsid w:val="00951D4B"/>
    <w:rsid w:val="00953A50"/>
    <w:rsid w:val="00954148"/>
    <w:rsid w:val="00954C6C"/>
    <w:rsid w:val="00957360"/>
    <w:rsid w:val="009601BC"/>
    <w:rsid w:val="00960CB4"/>
    <w:rsid w:val="0096129C"/>
    <w:rsid w:val="009619AB"/>
    <w:rsid w:val="00961A5A"/>
    <w:rsid w:val="00961E7E"/>
    <w:rsid w:val="009706CF"/>
    <w:rsid w:val="00970DB6"/>
    <w:rsid w:val="00972039"/>
    <w:rsid w:val="00972C1A"/>
    <w:rsid w:val="00972C29"/>
    <w:rsid w:val="00973830"/>
    <w:rsid w:val="009742C5"/>
    <w:rsid w:val="00974560"/>
    <w:rsid w:val="00976144"/>
    <w:rsid w:val="009768E5"/>
    <w:rsid w:val="009820FD"/>
    <w:rsid w:val="009832A5"/>
    <w:rsid w:val="009841E1"/>
    <w:rsid w:val="009843D1"/>
    <w:rsid w:val="00984439"/>
    <w:rsid w:val="00984562"/>
    <w:rsid w:val="0098459A"/>
    <w:rsid w:val="009862AE"/>
    <w:rsid w:val="00986EE6"/>
    <w:rsid w:val="00987AD3"/>
    <w:rsid w:val="0099226E"/>
    <w:rsid w:val="00992D02"/>
    <w:rsid w:val="00992FB5"/>
    <w:rsid w:val="00994413"/>
    <w:rsid w:val="0099684E"/>
    <w:rsid w:val="0099724A"/>
    <w:rsid w:val="00997A77"/>
    <w:rsid w:val="009A1946"/>
    <w:rsid w:val="009A1AC1"/>
    <w:rsid w:val="009A235B"/>
    <w:rsid w:val="009A277B"/>
    <w:rsid w:val="009A2FC7"/>
    <w:rsid w:val="009A435E"/>
    <w:rsid w:val="009A51F0"/>
    <w:rsid w:val="009A5577"/>
    <w:rsid w:val="009A6752"/>
    <w:rsid w:val="009B094B"/>
    <w:rsid w:val="009B1229"/>
    <w:rsid w:val="009B1502"/>
    <w:rsid w:val="009B2336"/>
    <w:rsid w:val="009B2F39"/>
    <w:rsid w:val="009B5D4B"/>
    <w:rsid w:val="009C00EC"/>
    <w:rsid w:val="009C3A38"/>
    <w:rsid w:val="009C3C5F"/>
    <w:rsid w:val="009C43CD"/>
    <w:rsid w:val="009C4D31"/>
    <w:rsid w:val="009C5018"/>
    <w:rsid w:val="009C5448"/>
    <w:rsid w:val="009C5DFC"/>
    <w:rsid w:val="009C651E"/>
    <w:rsid w:val="009D0048"/>
    <w:rsid w:val="009D023D"/>
    <w:rsid w:val="009D1C59"/>
    <w:rsid w:val="009D22AE"/>
    <w:rsid w:val="009D34AF"/>
    <w:rsid w:val="009D3A48"/>
    <w:rsid w:val="009D45A2"/>
    <w:rsid w:val="009D462C"/>
    <w:rsid w:val="009D4FCB"/>
    <w:rsid w:val="009D55E8"/>
    <w:rsid w:val="009D5D95"/>
    <w:rsid w:val="009E0019"/>
    <w:rsid w:val="009E15FA"/>
    <w:rsid w:val="009E1DC5"/>
    <w:rsid w:val="009E235E"/>
    <w:rsid w:val="009E33D2"/>
    <w:rsid w:val="009E441F"/>
    <w:rsid w:val="009E44F6"/>
    <w:rsid w:val="009E4948"/>
    <w:rsid w:val="009E4D46"/>
    <w:rsid w:val="009E59B0"/>
    <w:rsid w:val="009E5A62"/>
    <w:rsid w:val="009F0231"/>
    <w:rsid w:val="009F0D29"/>
    <w:rsid w:val="009F1119"/>
    <w:rsid w:val="009F11ED"/>
    <w:rsid w:val="009F25A6"/>
    <w:rsid w:val="009F315D"/>
    <w:rsid w:val="009F328C"/>
    <w:rsid w:val="009F5768"/>
    <w:rsid w:val="009F5B98"/>
    <w:rsid w:val="009F6402"/>
    <w:rsid w:val="00A0036F"/>
    <w:rsid w:val="00A02753"/>
    <w:rsid w:val="00A04656"/>
    <w:rsid w:val="00A0606A"/>
    <w:rsid w:val="00A06D97"/>
    <w:rsid w:val="00A119EC"/>
    <w:rsid w:val="00A12846"/>
    <w:rsid w:val="00A13171"/>
    <w:rsid w:val="00A13F11"/>
    <w:rsid w:val="00A14293"/>
    <w:rsid w:val="00A14489"/>
    <w:rsid w:val="00A14E8A"/>
    <w:rsid w:val="00A16BC5"/>
    <w:rsid w:val="00A178A1"/>
    <w:rsid w:val="00A17AE3"/>
    <w:rsid w:val="00A17EA3"/>
    <w:rsid w:val="00A2058F"/>
    <w:rsid w:val="00A22970"/>
    <w:rsid w:val="00A22A89"/>
    <w:rsid w:val="00A261CA"/>
    <w:rsid w:val="00A26A8D"/>
    <w:rsid w:val="00A26C4F"/>
    <w:rsid w:val="00A26FB6"/>
    <w:rsid w:val="00A279A9"/>
    <w:rsid w:val="00A32030"/>
    <w:rsid w:val="00A32183"/>
    <w:rsid w:val="00A33033"/>
    <w:rsid w:val="00A3321C"/>
    <w:rsid w:val="00A34157"/>
    <w:rsid w:val="00A35B01"/>
    <w:rsid w:val="00A41677"/>
    <w:rsid w:val="00A42BFA"/>
    <w:rsid w:val="00A5277C"/>
    <w:rsid w:val="00A5286D"/>
    <w:rsid w:val="00A54A47"/>
    <w:rsid w:val="00A55951"/>
    <w:rsid w:val="00A5753F"/>
    <w:rsid w:val="00A614B0"/>
    <w:rsid w:val="00A61A90"/>
    <w:rsid w:val="00A624CF"/>
    <w:rsid w:val="00A66784"/>
    <w:rsid w:val="00A70A53"/>
    <w:rsid w:val="00A70EF8"/>
    <w:rsid w:val="00A71CA7"/>
    <w:rsid w:val="00A71D3C"/>
    <w:rsid w:val="00A720E4"/>
    <w:rsid w:val="00A72DFE"/>
    <w:rsid w:val="00A72F52"/>
    <w:rsid w:val="00A7383C"/>
    <w:rsid w:val="00A738E7"/>
    <w:rsid w:val="00A75593"/>
    <w:rsid w:val="00A759E6"/>
    <w:rsid w:val="00A77ACA"/>
    <w:rsid w:val="00A80545"/>
    <w:rsid w:val="00A81482"/>
    <w:rsid w:val="00A838FD"/>
    <w:rsid w:val="00A87410"/>
    <w:rsid w:val="00A905FF"/>
    <w:rsid w:val="00A91DD1"/>
    <w:rsid w:val="00A922C0"/>
    <w:rsid w:val="00A92651"/>
    <w:rsid w:val="00A92CC3"/>
    <w:rsid w:val="00A92E6E"/>
    <w:rsid w:val="00A931C8"/>
    <w:rsid w:val="00A936F6"/>
    <w:rsid w:val="00A93E0A"/>
    <w:rsid w:val="00A943AA"/>
    <w:rsid w:val="00A96114"/>
    <w:rsid w:val="00AA2EA3"/>
    <w:rsid w:val="00AA523F"/>
    <w:rsid w:val="00AA527B"/>
    <w:rsid w:val="00AA577F"/>
    <w:rsid w:val="00AA62F3"/>
    <w:rsid w:val="00AA7D7A"/>
    <w:rsid w:val="00AB1493"/>
    <w:rsid w:val="00AB1DFA"/>
    <w:rsid w:val="00AB3F48"/>
    <w:rsid w:val="00AB56D9"/>
    <w:rsid w:val="00AB570D"/>
    <w:rsid w:val="00AB5897"/>
    <w:rsid w:val="00AB6286"/>
    <w:rsid w:val="00AB79F0"/>
    <w:rsid w:val="00AC0C59"/>
    <w:rsid w:val="00AC2E17"/>
    <w:rsid w:val="00AC3088"/>
    <w:rsid w:val="00AC3A01"/>
    <w:rsid w:val="00AC4AB1"/>
    <w:rsid w:val="00AC62E3"/>
    <w:rsid w:val="00AC7343"/>
    <w:rsid w:val="00AD20A6"/>
    <w:rsid w:val="00AD443B"/>
    <w:rsid w:val="00AD4860"/>
    <w:rsid w:val="00AD49F8"/>
    <w:rsid w:val="00AD4DD1"/>
    <w:rsid w:val="00AD56DF"/>
    <w:rsid w:val="00AD5875"/>
    <w:rsid w:val="00AD5971"/>
    <w:rsid w:val="00AD7C28"/>
    <w:rsid w:val="00AE2148"/>
    <w:rsid w:val="00AE24B5"/>
    <w:rsid w:val="00AE3AA8"/>
    <w:rsid w:val="00AE4EE8"/>
    <w:rsid w:val="00AE6219"/>
    <w:rsid w:val="00AE6956"/>
    <w:rsid w:val="00AF0D60"/>
    <w:rsid w:val="00AF1A44"/>
    <w:rsid w:val="00AF2F70"/>
    <w:rsid w:val="00AF48C6"/>
    <w:rsid w:val="00AF7BA6"/>
    <w:rsid w:val="00B001D1"/>
    <w:rsid w:val="00B01592"/>
    <w:rsid w:val="00B02992"/>
    <w:rsid w:val="00B03134"/>
    <w:rsid w:val="00B0536D"/>
    <w:rsid w:val="00B0669D"/>
    <w:rsid w:val="00B0783E"/>
    <w:rsid w:val="00B10E47"/>
    <w:rsid w:val="00B12988"/>
    <w:rsid w:val="00B13A6D"/>
    <w:rsid w:val="00B13E6C"/>
    <w:rsid w:val="00B14D10"/>
    <w:rsid w:val="00B14F64"/>
    <w:rsid w:val="00B15842"/>
    <w:rsid w:val="00B16F49"/>
    <w:rsid w:val="00B175E0"/>
    <w:rsid w:val="00B17E08"/>
    <w:rsid w:val="00B2345F"/>
    <w:rsid w:val="00B24780"/>
    <w:rsid w:val="00B26492"/>
    <w:rsid w:val="00B27496"/>
    <w:rsid w:val="00B27782"/>
    <w:rsid w:val="00B279AE"/>
    <w:rsid w:val="00B27C9D"/>
    <w:rsid w:val="00B30DEC"/>
    <w:rsid w:val="00B31F3E"/>
    <w:rsid w:val="00B342A1"/>
    <w:rsid w:val="00B34873"/>
    <w:rsid w:val="00B352D0"/>
    <w:rsid w:val="00B35A1C"/>
    <w:rsid w:val="00B35CBD"/>
    <w:rsid w:val="00B427D7"/>
    <w:rsid w:val="00B428F2"/>
    <w:rsid w:val="00B43A1C"/>
    <w:rsid w:val="00B43EB8"/>
    <w:rsid w:val="00B44A84"/>
    <w:rsid w:val="00B503C0"/>
    <w:rsid w:val="00B51A02"/>
    <w:rsid w:val="00B51E05"/>
    <w:rsid w:val="00B5370D"/>
    <w:rsid w:val="00B551F6"/>
    <w:rsid w:val="00B55241"/>
    <w:rsid w:val="00B6133D"/>
    <w:rsid w:val="00B62546"/>
    <w:rsid w:val="00B6349C"/>
    <w:rsid w:val="00B665D3"/>
    <w:rsid w:val="00B6690B"/>
    <w:rsid w:val="00B66ADA"/>
    <w:rsid w:val="00B670B1"/>
    <w:rsid w:val="00B671F1"/>
    <w:rsid w:val="00B67695"/>
    <w:rsid w:val="00B70B31"/>
    <w:rsid w:val="00B72F88"/>
    <w:rsid w:val="00B732E2"/>
    <w:rsid w:val="00B75EB9"/>
    <w:rsid w:val="00B76788"/>
    <w:rsid w:val="00B76E05"/>
    <w:rsid w:val="00B771E2"/>
    <w:rsid w:val="00B77442"/>
    <w:rsid w:val="00B80CD8"/>
    <w:rsid w:val="00B8132B"/>
    <w:rsid w:val="00B81CE6"/>
    <w:rsid w:val="00B82BED"/>
    <w:rsid w:val="00B82E8A"/>
    <w:rsid w:val="00B83433"/>
    <w:rsid w:val="00B83A56"/>
    <w:rsid w:val="00B83F84"/>
    <w:rsid w:val="00B84BDB"/>
    <w:rsid w:val="00B8512F"/>
    <w:rsid w:val="00B85A6A"/>
    <w:rsid w:val="00B864FD"/>
    <w:rsid w:val="00B8657D"/>
    <w:rsid w:val="00B866B2"/>
    <w:rsid w:val="00B87D9C"/>
    <w:rsid w:val="00B9042B"/>
    <w:rsid w:val="00B92EFC"/>
    <w:rsid w:val="00B932FA"/>
    <w:rsid w:val="00B945AC"/>
    <w:rsid w:val="00B9707A"/>
    <w:rsid w:val="00BA0120"/>
    <w:rsid w:val="00BA0161"/>
    <w:rsid w:val="00BA07E4"/>
    <w:rsid w:val="00BA4654"/>
    <w:rsid w:val="00BA52F5"/>
    <w:rsid w:val="00BA547A"/>
    <w:rsid w:val="00BA55CA"/>
    <w:rsid w:val="00BA5D8B"/>
    <w:rsid w:val="00BA655D"/>
    <w:rsid w:val="00BA6FA1"/>
    <w:rsid w:val="00BA70B1"/>
    <w:rsid w:val="00BB5529"/>
    <w:rsid w:val="00BB5EEE"/>
    <w:rsid w:val="00BC11CE"/>
    <w:rsid w:val="00BC195B"/>
    <w:rsid w:val="00BC1F52"/>
    <w:rsid w:val="00BC4C8C"/>
    <w:rsid w:val="00BC7AFA"/>
    <w:rsid w:val="00BD190D"/>
    <w:rsid w:val="00BD21A3"/>
    <w:rsid w:val="00BD2FA4"/>
    <w:rsid w:val="00BD3B76"/>
    <w:rsid w:val="00BD3C43"/>
    <w:rsid w:val="00BD4F10"/>
    <w:rsid w:val="00BD5F6B"/>
    <w:rsid w:val="00BD6356"/>
    <w:rsid w:val="00BD7BE7"/>
    <w:rsid w:val="00BE05C8"/>
    <w:rsid w:val="00BE180C"/>
    <w:rsid w:val="00BE2DD8"/>
    <w:rsid w:val="00BE4705"/>
    <w:rsid w:val="00BE4B1D"/>
    <w:rsid w:val="00BE5D2D"/>
    <w:rsid w:val="00BE7168"/>
    <w:rsid w:val="00BF079D"/>
    <w:rsid w:val="00BF0E2B"/>
    <w:rsid w:val="00BF195C"/>
    <w:rsid w:val="00BF2BC4"/>
    <w:rsid w:val="00BF348F"/>
    <w:rsid w:val="00BF5DB3"/>
    <w:rsid w:val="00C00742"/>
    <w:rsid w:val="00C01320"/>
    <w:rsid w:val="00C02459"/>
    <w:rsid w:val="00C03595"/>
    <w:rsid w:val="00C0359E"/>
    <w:rsid w:val="00C05F05"/>
    <w:rsid w:val="00C06162"/>
    <w:rsid w:val="00C072F0"/>
    <w:rsid w:val="00C11961"/>
    <w:rsid w:val="00C119E1"/>
    <w:rsid w:val="00C12A32"/>
    <w:rsid w:val="00C210A0"/>
    <w:rsid w:val="00C21AC4"/>
    <w:rsid w:val="00C22022"/>
    <w:rsid w:val="00C25086"/>
    <w:rsid w:val="00C30559"/>
    <w:rsid w:val="00C31A95"/>
    <w:rsid w:val="00C32F42"/>
    <w:rsid w:val="00C368E3"/>
    <w:rsid w:val="00C36AFA"/>
    <w:rsid w:val="00C37708"/>
    <w:rsid w:val="00C40492"/>
    <w:rsid w:val="00C411AD"/>
    <w:rsid w:val="00C4207A"/>
    <w:rsid w:val="00C43258"/>
    <w:rsid w:val="00C43836"/>
    <w:rsid w:val="00C4541A"/>
    <w:rsid w:val="00C4551D"/>
    <w:rsid w:val="00C45748"/>
    <w:rsid w:val="00C5001D"/>
    <w:rsid w:val="00C502FA"/>
    <w:rsid w:val="00C507EA"/>
    <w:rsid w:val="00C519AA"/>
    <w:rsid w:val="00C53978"/>
    <w:rsid w:val="00C553F0"/>
    <w:rsid w:val="00C5633D"/>
    <w:rsid w:val="00C56363"/>
    <w:rsid w:val="00C56ED1"/>
    <w:rsid w:val="00C63497"/>
    <w:rsid w:val="00C634F1"/>
    <w:rsid w:val="00C64C09"/>
    <w:rsid w:val="00C6554D"/>
    <w:rsid w:val="00C65CCC"/>
    <w:rsid w:val="00C66360"/>
    <w:rsid w:val="00C66420"/>
    <w:rsid w:val="00C66A3E"/>
    <w:rsid w:val="00C701B0"/>
    <w:rsid w:val="00C7127B"/>
    <w:rsid w:val="00C72E80"/>
    <w:rsid w:val="00C73A65"/>
    <w:rsid w:val="00C73F8C"/>
    <w:rsid w:val="00C74763"/>
    <w:rsid w:val="00C76165"/>
    <w:rsid w:val="00C76631"/>
    <w:rsid w:val="00C774A7"/>
    <w:rsid w:val="00C803B9"/>
    <w:rsid w:val="00C80CCF"/>
    <w:rsid w:val="00C80F96"/>
    <w:rsid w:val="00C8195A"/>
    <w:rsid w:val="00C8393E"/>
    <w:rsid w:val="00C87922"/>
    <w:rsid w:val="00C90598"/>
    <w:rsid w:val="00C953E9"/>
    <w:rsid w:val="00C9547B"/>
    <w:rsid w:val="00C95930"/>
    <w:rsid w:val="00C969D8"/>
    <w:rsid w:val="00C96CCE"/>
    <w:rsid w:val="00CA00D1"/>
    <w:rsid w:val="00CA1703"/>
    <w:rsid w:val="00CA193C"/>
    <w:rsid w:val="00CA2439"/>
    <w:rsid w:val="00CA3AEF"/>
    <w:rsid w:val="00CA3E74"/>
    <w:rsid w:val="00CA475D"/>
    <w:rsid w:val="00CA4D2D"/>
    <w:rsid w:val="00CA5297"/>
    <w:rsid w:val="00CA5A51"/>
    <w:rsid w:val="00CA5C79"/>
    <w:rsid w:val="00CA6C7D"/>
    <w:rsid w:val="00CA6C94"/>
    <w:rsid w:val="00CA6DC3"/>
    <w:rsid w:val="00CA7C83"/>
    <w:rsid w:val="00CA7EDF"/>
    <w:rsid w:val="00CB2D57"/>
    <w:rsid w:val="00CB6A71"/>
    <w:rsid w:val="00CC197E"/>
    <w:rsid w:val="00CC36C1"/>
    <w:rsid w:val="00CC5F97"/>
    <w:rsid w:val="00CC7183"/>
    <w:rsid w:val="00CD048D"/>
    <w:rsid w:val="00CD27CA"/>
    <w:rsid w:val="00CD53BE"/>
    <w:rsid w:val="00CD5BF7"/>
    <w:rsid w:val="00CD5D8C"/>
    <w:rsid w:val="00CE013F"/>
    <w:rsid w:val="00CE57BE"/>
    <w:rsid w:val="00CE5AAF"/>
    <w:rsid w:val="00CE63F3"/>
    <w:rsid w:val="00CE669F"/>
    <w:rsid w:val="00CE6CBC"/>
    <w:rsid w:val="00CE7AB4"/>
    <w:rsid w:val="00CF08E2"/>
    <w:rsid w:val="00CF1212"/>
    <w:rsid w:val="00CF2903"/>
    <w:rsid w:val="00CF3CE2"/>
    <w:rsid w:val="00CF62A6"/>
    <w:rsid w:val="00CF6494"/>
    <w:rsid w:val="00CF69D1"/>
    <w:rsid w:val="00D03B1E"/>
    <w:rsid w:val="00D03C42"/>
    <w:rsid w:val="00D041C8"/>
    <w:rsid w:val="00D05172"/>
    <w:rsid w:val="00D06B6C"/>
    <w:rsid w:val="00D06D9D"/>
    <w:rsid w:val="00D11A1F"/>
    <w:rsid w:val="00D12C5A"/>
    <w:rsid w:val="00D12E56"/>
    <w:rsid w:val="00D13AE6"/>
    <w:rsid w:val="00D13D5D"/>
    <w:rsid w:val="00D13E6B"/>
    <w:rsid w:val="00D15F3C"/>
    <w:rsid w:val="00D212E3"/>
    <w:rsid w:val="00D22490"/>
    <w:rsid w:val="00D22A72"/>
    <w:rsid w:val="00D23BCE"/>
    <w:rsid w:val="00D23F4B"/>
    <w:rsid w:val="00D255C7"/>
    <w:rsid w:val="00D25A37"/>
    <w:rsid w:val="00D26D4A"/>
    <w:rsid w:val="00D27373"/>
    <w:rsid w:val="00D318D7"/>
    <w:rsid w:val="00D36D13"/>
    <w:rsid w:val="00D37CCF"/>
    <w:rsid w:val="00D42C6D"/>
    <w:rsid w:val="00D464CE"/>
    <w:rsid w:val="00D469E3"/>
    <w:rsid w:val="00D51A1F"/>
    <w:rsid w:val="00D523CC"/>
    <w:rsid w:val="00D558FF"/>
    <w:rsid w:val="00D56E97"/>
    <w:rsid w:val="00D6098B"/>
    <w:rsid w:val="00D62057"/>
    <w:rsid w:val="00D62342"/>
    <w:rsid w:val="00D628FB"/>
    <w:rsid w:val="00D64076"/>
    <w:rsid w:val="00D66FED"/>
    <w:rsid w:val="00D67B39"/>
    <w:rsid w:val="00D67D30"/>
    <w:rsid w:val="00D74C29"/>
    <w:rsid w:val="00D74C9E"/>
    <w:rsid w:val="00D75DD7"/>
    <w:rsid w:val="00D76E4C"/>
    <w:rsid w:val="00D8015F"/>
    <w:rsid w:val="00D80459"/>
    <w:rsid w:val="00D8073D"/>
    <w:rsid w:val="00D8298D"/>
    <w:rsid w:val="00D852BE"/>
    <w:rsid w:val="00D852E2"/>
    <w:rsid w:val="00D85E84"/>
    <w:rsid w:val="00D9097B"/>
    <w:rsid w:val="00D90C2A"/>
    <w:rsid w:val="00D918BF"/>
    <w:rsid w:val="00D9213C"/>
    <w:rsid w:val="00D930C9"/>
    <w:rsid w:val="00D9413E"/>
    <w:rsid w:val="00D96CBC"/>
    <w:rsid w:val="00D975E5"/>
    <w:rsid w:val="00DA0167"/>
    <w:rsid w:val="00DA2004"/>
    <w:rsid w:val="00DA21FC"/>
    <w:rsid w:val="00DA4CE8"/>
    <w:rsid w:val="00DA5FF7"/>
    <w:rsid w:val="00DA784F"/>
    <w:rsid w:val="00DB1345"/>
    <w:rsid w:val="00DB175D"/>
    <w:rsid w:val="00DB1A4E"/>
    <w:rsid w:val="00DB28C3"/>
    <w:rsid w:val="00DB5062"/>
    <w:rsid w:val="00DB5068"/>
    <w:rsid w:val="00DB509F"/>
    <w:rsid w:val="00DB707C"/>
    <w:rsid w:val="00DC0D43"/>
    <w:rsid w:val="00DC4207"/>
    <w:rsid w:val="00DC4617"/>
    <w:rsid w:val="00DC5ABA"/>
    <w:rsid w:val="00DC72BC"/>
    <w:rsid w:val="00DD0E7C"/>
    <w:rsid w:val="00DD1173"/>
    <w:rsid w:val="00DD12EC"/>
    <w:rsid w:val="00DD43D0"/>
    <w:rsid w:val="00DD4C7E"/>
    <w:rsid w:val="00DD4CFB"/>
    <w:rsid w:val="00DD5921"/>
    <w:rsid w:val="00DD6EDC"/>
    <w:rsid w:val="00DD7166"/>
    <w:rsid w:val="00DE2C9C"/>
    <w:rsid w:val="00DE3D31"/>
    <w:rsid w:val="00DE6EFC"/>
    <w:rsid w:val="00DF165D"/>
    <w:rsid w:val="00DF2B72"/>
    <w:rsid w:val="00DF36E3"/>
    <w:rsid w:val="00DF7395"/>
    <w:rsid w:val="00DF77ED"/>
    <w:rsid w:val="00E00F6E"/>
    <w:rsid w:val="00E02792"/>
    <w:rsid w:val="00E03351"/>
    <w:rsid w:val="00E03DF6"/>
    <w:rsid w:val="00E075F8"/>
    <w:rsid w:val="00E07AE1"/>
    <w:rsid w:val="00E122C1"/>
    <w:rsid w:val="00E13C7E"/>
    <w:rsid w:val="00E13D1D"/>
    <w:rsid w:val="00E15081"/>
    <w:rsid w:val="00E153D5"/>
    <w:rsid w:val="00E154F4"/>
    <w:rsid w:val="00E16291"/>
    <w:rsid w:val="00E164C2"/>
    <w:rsid w:val="00E2048D"/>
    <w:rsid w:val="00E260A1"/>
    <w:rsid w:val="00E322A3"/>
    <w:rsid w:val="00E33B50"/>
    <w:rsid w:val="00E34E81"/>
    <w:rsid w:val="00E36B53"/>
    <w:rsid w:val="00E37761"/>
    <w:rsid w:val="00E37E18"/>
    <w:rsid w:val="00E420DD"/>
    <w:rsid w:val="00E42E41"/>
    <w:rsid w:val="00E43536"/>
    <w:rsid w:val="00E4367B"/>
    <w:rsid w:val="00E43B55"/>
    <w:rsid w:val="00E44436"/>
    <w:rsid w:val="00E47165"/>
    <w:rsid w:val="00E5073F"/>
    <w:rsid w:val="00E510B8"/>
    <w:rsid w:val="00E52F7D"/>
    <w:rsid w:val="00E5308E"/>
    <w:rsid w:val="00E5363A"/>
    <w:rsid w:val="00E5417A"/>
    <w:rsid w:val="00E55E92"/>
    <w:rsid w:val="00E57ED4"/>
    <w:rsid w:val="00E606C1"/>
    <w:rsid w:val="00E60C48"/>
    <w:rsid w:val="00E60EAA"/>
    <w:rsid w:val="00E642A2"/>
    <w:rsid w:val="00E64641"/>
    <w:rsid w:val="00E65070"/>
    <w:rsid w:val="00E65839"/>
    <w:rsid w:val="00E72564"/>
    <w:rsid w:val="00E729C1"/>
    <w:rsid w:val="00E73A0D"/>
    <w:rsid w:val="00E76897"/>
    <w:rsid w:val="00E80231"/>
    <w:rsid w:val="00E802B5"/>
    <w:rsid w:val="00E80532"/>
    <w:rsid w:val="00E837BC"/>
    <w:rsid w:val="00E83D7E"/>
    <w:rsid w:val="00E84CA4"/>
    <w:rsid w:val="00E850D4"/>
    <w:rsid w:val="00E85659"/>
    <w:rsid w:val="00E8577E"/>
    <w:rsid w:val="00E8659C"/>
    <w:rsid w:val="00E86C1C"/>
    <w:rsid w:val="00E87480"/>
    <w:rsid w:val="00E87705"/>
    <w:rsid w:val="00E909FD"/>
    <w:rsid w:val="00E911EF"/>
    <w:rsid w:val="00E915E7"/>
    <w:rsid w:val="00E9284B"/>
    <w:rsid w:val="00E92AAC"/>
    <w:rsid w:val="00E92E86"/>
    <w:rsid w:val="00E953F9"/>
    <w:rsid w:val="00E95C7C"/>
    <w:rsid w:val="00E95F02"/>
    <w:rsid w:val="00E96E93"/>
    <w:rsid w:val="00E976F7"/>
    <w:rsid w:val="00EA06D6"/>
    <w:rsid w:val="00EA1114"/>
    <w:rsid w:val="00EA1C5F"/>
    <w:rsid w:val="00EA1C78"/>
    <w:rsid w:val="00EA1CFC"/>
    <w:rsid w:val="00EA2682"/>
    <w:rsid w:val="00EA2CD8"/>
    <w:rsid w:val="00EA47C8"/>
    <w:rsid w:val="00EA52ED"/>
    <w:rsid w:val="00EA5374"/>
    <w:rsid w:val="00EA5761"/>
    <w:rsid w:val="00EA5A7A"/>
    <w:rsid w:val="00EA5AC5"/>
    <w:rsid w:val="00EB1909"/>
    <w:rsid w:val="00EB351B"/>
    <w:rsid w:val="00EB3EAA"/>
    <w:rsid w:val="00EB7A82"/>
    <w:rsid w:val="00EC451A"/>
    <w:rsid w:val="00EC7295"/>
    <w:rsid w:val="00EC7657"/>
    <w:rsid w:val="00ED1A28"/>
    <w:rsid w:val="00ED2152"/>
    <w:rsid w:val="00ED5149"/>
    <w:rsid w:val="00ED5826"/>
    <w:rsid w:val="00ED599B"/>
    <w:rsid w:val="00EE1EB4"/>
    <w:rsid w:val="00EE6431"/>
    <w:rsid w:val="00EE665C"/>
    <w:rsid w:val="00EE72C3"/>
    <w:rsid w:val="00EE7CCE"/>
    <w:rsid w:val="00EE7E6E"/>
    <w:rsid w:val="00EF07C8"/>
    <w:rsid w:val="00EF1126"/>
    <w:rsid w:val="00EF2D33"/>
    <w:rsid w:val="00EF4C99"/>
    <w:rsid w:val="00EF5ABD"/>
    <w:rsid w:val="00EF6044"/>
    <w:rsid w:val="00EF6051"/>
    <w:rsid w:val="00F02D4C"/>
    <w:rsid w:val="00F02E64"/>
    <w:rsid w:val="00F06C3E"/>
    <w:rsid w:val="00F06CE3"/>
    <w:rsid w:val="00F07F0F"/>
    <w:rsid w:val="00F10E95"/>
    <w:rsid w:val="00F11426"/>
    <w:rsid w:val="00F1201F"/>
    <w:rsid w:val="00F12326"/>
    <w:rsid w:val="00F13149"/>
    <w:rsid w:val="00F14BD9"/>
    <w:rsid w:val="00F17475"/>
    <w:rsid w:val="00F209DD"/>
    <w:rsid w:val="00F2680A"/>
    <w:rsid w:val="00F32AC2"/>
    <w:rsid w:val="00F32C66"/>
    <w:rsid w:val="00F36AAB"/>
    <w:rsid w:val="00F374BC"/>
    <w:rsid w:val="00F37550"/>
    <w:rsid w:val="00F3788E"/>
    <w:rsid w:val="00F37E19"/>
    <w:rsid w:val="00F40904"/>
    <w:rsid w:val="00F413BC"/>
    <w:rsid w:val="00F4145F"/>
    <w:rsid w:val="00F425CE"/>
    <w:rsid w:val="00F42749"/>
    <w:rsid w:val="00F43612"/>
    <w:rsid w:val="00F440C7"/>
    <w:rsid w:val="00F463A5"/>
    <w:rsid w:val="00F5052D"/>
    <w:rsid w:val="00F509A8"/>
    <w:rsid w:val="00F5314E"/>
    <w:rsid w:val="00F53B50"/>
    <w:rsid w:val="00F57456"/>
    <w:rsid w:val="00F63249"/>
    <w:rsid w:val="00F6329F"/>
    <w:rsid w:val="00F63FC1"/>
    <w:rsid w:val="00F64E6F"/>
    <w:rsid w:val="00F65923"/>
    <w:rsid w:val="00F66571"/>
    <w:rsid w:val="00F66828"/>
    <w:rsid w:val="00F67D89"/>
    <w:rsid w:val="00F70323"/>
    <w:rsid w:val="00F718CA"/>
    <w:rsid w:val="00F75021"/>
    <w:rsid w:val="00F76AE3"/>
    <w:rsid w:val="00F77745"/>
    <w:rsid w:val="00F812EA"/>
    <w:rsid w:val="00F82CCD"/>
    <w:rsid w:val="00F83E72"/>
    <w:rsid w:val="00F90B53"/>
    <w:rsid w:val="00F92594"/>
    <w:rsid w:val="00F93233"/>
    <w:rsid w:val="00F93A78"/>
    <w:rsid w:val="00F94E92"/>
    <w:rsid w:val="00F96E20"/>
    <w:rsid w:val="00FA0AD4"/>
    <w:rsid w:val="00FA10AF"/>
    <w:rsid w:val="00FA20D7"/>
    <w:rsid w:val="00FA26C7"/>
    <w:rsid w:val="00FA2B87"/>
    <w:rsid w:val="00FA4E67"/>
    <w:rsid w:val="00FA65C1"/>
    <w:rsid w:val="00FA6856"/>
    <w:rsid w:val="00FA74D9"/>
    <w:rsid w:val="00FA7A5F"/>
    <w:rsid w:val="00FB05A2"/>
    <w:rsid w:val="00FB05E6"/>
    <w:rsid w:val="00FB13CF"/>
    <w:rsid w:val="00FB14CA"/>
    <w:rsid w:val="00FB1DB6"/>
    <w:rsid w:val="00FB1FB8"/>
    <w:rsid w:val="00FB2174"/>
    <w:rsid w:val="00FB4C19"/>
    <w:rsid w:val="00FB6C40"/>
    <w:rsid w:val="00FC2DCA"/>
    <w:rsid w:val="00FC59D4"/>
    <w:rsid w:val="00FD06C0"/>
    <w:rsid w:val="00FD1AE5"/>
    <w:rsid w:val="00FD202F"/>
    <w:rsid w:val="00FD27CF"/>
    <w:rsid w:val="00FD2885"/>
    <w:rsid w:val="00FD49DA"/>
    <w:rsid w:val="00FD6806"/>
    <w:rsid w:val="00FE0F33"/>
    <w:rsid w:val="00FE35F3"/>
    <w:rsid w:val="00FE3FF6"/>
    <w:rsid w:val="00FE4306"/>
    <w:rsid w:val="00FE652E"/>
    <w:rsid w:val="00FF0721"/>
    <w:rsid w:val="00FF3F6E"/>
    <w:rsid w:val="00FF4826"/>
    <w:rsid w:val="00FF5292"/>
    <w:rsid w:val="00FF5F50"/>
    <w:rsid w:val="00FF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6977"/>
    <o:shapelayout v:ext="edit">
      <o:idmap v:ext="edit" data="1"/>
    </o:shapelayout>
  </w:shapeDefaults>
  <w:decimalSymbol w:val=","/>
  <w:listSeparator w:val=";"/>
  <w14:docId w14:val="69D27951"/>
  <w15:docId w15:val="{41C47D98-6D90-4D26-AB26-A19460347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Bulle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6AE3"/>
    <w:rPr>
      <w:lang w:eastAsia="en-US"/>
    </w:rPr>
  </w:style>
  <w:style w:type="paragraph" w:styleId="Balk1">
    <w:name w:val="heading 1"/>
    <w:basedOn w:val="Normal"/>
    <w:next w:val="Normal"/>
    <w:link w:val="Balk1Char"/>
    <w:uiPriority w:val="9"/>
    <w:qFormat/>
    <w:rsid w:val="005554C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unhideWhenUsed/>
    <w:qFormat/>
    <w:rsid w:val="005554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unhideWhenUsed/>
    <w:qFormat/>
    <w:rsid w:val="00E5308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E5308E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paragraph" w:styleId="Balk5">
    <w:name w:val="heading 5"/>
    <w:basedOn w:val="Normal"/>
    <w:next w:val="Normal"/>
    <w:qFormat/>
    <w:rsid w:val="00F76AE3"/>
    <w:pPr>
      <w:keepNext/>
      <w:tabs>
        <w:tab w:val="left" w:pos="993"/>
      </w:tabs>
      <w:jc w:val="both"/>
      <w:outlineLvl w:val="4"/>
    </w:pPr>
    <w:rPr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"/>
    <w:rsid w:val="005554C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Balk2Char">
    <w:name w:val="Başlık 2 Char"/>
    <w:link w:val="Balk2"/>
    <w:rsid w:val="005554CC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Balk3Char">
    <w:name w:val="Başlık 3 Char"/>
    <w:link w:val="Balk3"/>
    <w:rsid w:val="00E5308E"/>
    <w:rPr>
      <w:rFonts w:ascii="Cambria" w:hAnsi="Cambria"/>
      <w:b/>
      <w:bCs/>
      <w:color w:val="4F81BD"/>
      <w:sz w:val="22"/>
      <w:szCs w:val="22"/>
      <w:lang w:eastAsia="en-US"/>
    </w:rPr>
  </w:style>
  <w:style w:type="character" w:customStyle="1" w:styleId="Balk4Char">
    <w:name w:val="Başlık 4 Char"/>
    <w:link w:val="Balk4"/>
    <w:uiPriority w:val="9"/>
    <w:semiHidden/>
    <w:rsid w:val="00E5308E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stBilgi">
    <w:name w:val="header"/>
    <w:basedOn w:val="Normal"/>
    <w:link w:val="stBilgiChar"/>
    <w:uiPriority w:val="99"/>
    <w:rsid w:val="00F76AE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856589"/>
    <w:rPr>
      <w:lang w:eastAsia="en-US"/>
    </w:rPr>
  </w:style>
  <w:style w:type="paragraph" w:styleId="AltBilgi">
    <w:name w:val="footer"/>
    <w:basedOn w:val="Normal"/>
    <w:link w:val="AltBilgiChar"/>
    <w:uiPriority w:val="99"/>
    <w:rsid w:val="00F76AE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5554CC"/>
    <w:rPr>
      <w:lang w:eastAsia="en-US"/>
    </w:rPr>
  </w:style>
  <w:style w:type="paragraph" w:styleId="KonuBal">
    <w:name w:val="Title"/>
    <w:basedOn w:val="Normal"/>
    <w:link w:val="KonuBalChar"/>
    <w:qFormat/>
    <w:rsid w:val="00F76AE3"/>
    <w:pPr>
      <w:jc w:val="center"/>
    </w:pPr>
    <w:rPr>
      <w:b/>
      <w:sz w:val="36"/>
    </w:rPr>
  </w:style>
  <w:style w:type="character" w:customStyle="1" w:styleId="KonuBalChar">
    <w:name w:val="Konu Başlığı Char"/>
    <w:link w:val="KonuBal"/>
    <w:rsid w:val="00E5308E"/>
    <w:rPr>
      <w:b/>
      <w:sz w:val="36"/>
      <w:lang w:eastAsia="en-US"/>
    </w:rPr>
  </w:style>
  <w:style w:type="character" w:styleId="Kpr">
    <w:name w:val="Hyperlink"/>
    <w:uiPriority w:val="99"/>
    <w:rsid w:val="00F76AE3"/>
    <w:rPr>
      <w:color w:val="0000FF"/>
      <w:u w:val="single"/>
    </w:rPr>
  </w:style>
  <w:style w:type="table" w:styleId="TabloKlavuzu">
    <w:name w:val="Table Grid"/>
    <w:basedOn w:val="NormalTablo"/>
    <w:uiPriority w:val="59"/>
    <w:rsid w:val="002669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9515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onMetni">
    <w:name w:val="Balloon Text"/>
    <w:basedOn w:val="Normal"/>
    <w:link w:val="BalonMetniChar"/>
    <w:rsid w:val="00CF1212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rsid w:val="00E5308E"/>
    <w:rPr>
      <w:rFonts w:ascii="Tahoma" w:hAnsi="Tahoma" w:cs="Tahoma"/>
      <w:sz w:val="16"/>
      <w:szCs w:val="16"/>
      <w:lang w:eastAsia="en-US"/>
    </w:rPr>
  </w:style>
  <w:style w:type="paragraph" w:customStyle="1" w:styleId="ListeParagraf1">
    <w:name w:val="Liste Paragraf1"/>
    <w:basedOn w:val="Normal"/>
    <w:qFormat/>
    <w:rsid w:val="005554CC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GvdeMetni">
    <w:name w:val="Body Text"/>
    <w:basedOn w:val="Normal"/>
    <w:link w:val="GvdeMetniChar"/>
    <w:rsid w:val="00F37E19"/>
    <w:pPr>
      <w:widowControl w:val="0"/>
    </w:pPr>
    <w:rPr>
      <w:sz w:val="28"/>
      <w:lang w:val="en-AU"/>
    </w:rPr>
  </w:style>
  <w:style w:type="character" w:customStyle="1" w:styleId="GvdeMetniChar">
    <w:name w:val="Gövde Metni Char"/>
    <w:link w:val="GvdeMetni"/>
    <w:rsid w:val="00F37E19"/>
    <w:rPr>
      <w:sz w:val="28"/>
      <w:lang w:val="en-AU" w:eastAsia="en-US"/>
    </w:rPr>
  </w:style>
  <w:style w:type="paragraph" w:styleId="GvdeMetniGirintisi">
    <w:name w:val="Body Text Indent"/>
    <w:basedOn w:val="Normal"/>
    <w:link w:val="GvdeMetniGirintisiChar"/>
    <w:rsid w:val="00F37E19"/>
    <w:pPr>
      <w:spacing w:after="120"/>
      <w:ind w:left="283"/>
    </w:pPr>
    <w:rPr>
      <w:sz w:val="24"/>
      <w:szCs w:val="24"/>
    </w:rPr>
  </w:style>
  <w:style w:type="character" w:customStyle="1" w:styleId="GvdeMetniGirintisiChar">
    <w:name w:val="Gövde Metni Girintisi Char"/>
    <w:link w:val="GvdeMetniGirintisi"/>
    <w:rsid w:val="00F37E19"/>
    <w:rPr>
      <w:sz w:val="24"/>
      <w:szCs w:val="24"/>
    </w:rPr>
  </w:style>
  <w:style w:type="paragraph" w:styleId="Altyaz">
    <w:name w:val="Subtitle"/>
    <w:basedOn w:val="Normal"/>
    <w:link w:val="AltyazChar"/>
    <w:qFormat/>
    <w:rsid w:val="00F37E19"/>
    <w:pPr>
      <w:spacing w:after="60"/>
      <w:jc w:val="center"/>
      <w:outlineLvl w:val="1"/>
    </w:pPr>
    <w:rPr>
      <w:rFonts w:ascii="Arial" w:hAnsi="Arial"/>
      <w:sz w:val="24"/>
      <w:szCs w:val="24"/>
    </w:rPr>
  </w:style>
  <w:style w:type="character" w:customStyle="1" w:styleId="AltyazChar">
    <w:name w:val="Altyazı Char"/>
    <w:link w:val="Altyaz"/>
    <w:rsid w:val="00F37E19"/>
    <w:rPr>
      <w:rFonts w:ascii="Arial" w:hAnsi="Arial" w:cs="Arial"/>
      <w:sz w:val="24"/>
      <w:szCs w:val="24"/>
    </w:rPr>
  </w:style>
  <w:style w:type="paragraph" w:customStyle="1" w:styleId="ecxmsonormal">
    <w:name w:val="ecxmsonormal"/>
    <w:basedOn w:val="Normal"/>
    <w:link w:val="ecxmsonormalChar"/>
    <w:rsid w:val="00F37E19"/>
    <w:pPr>
      <w:spacing w:before="100" w:beforeAutospacing="1" w:after="100" w:afterAutospacing="1"/>
    </w:pPr>
    <w:rPr>
      <w:sz w:val="24"/>
      <w:szCs w:val="24"/>
    </w:rPr>
  </w:style>
  <w:style w:type="character" w:customStyle="1" w:styleId="ecxmsonormalChar">
    <w:name w:val="ecxmsonormal Char"/>
    <w:link w:val="ecxmsonormal"/>
    <w:rsid w:val="00436216"/>
    <w:rPr>
      <w:sz w:val="24"/>
      <w:szCs w:val="24"/>
    </w:rPr>
  </w:style>
  <w:style w:type="paragraph" w:styleId="GvdeMetni2">
    <w:name w:val="Body Text 2"/>
    <w:basedOn w:val="Normal"/>
    <w:link w:val="GvdeMetni2Char"/>
    <w:rsid w:val="00F37E19"/>
    <w:pPr>
      <w:spacing w:after="120" w:line="480" w:lineRule="auto"/>
    </w:pPr>
    <w:rPr>
      <w:sz w:val="24"/>
      <w:szCs w:val="24"/>
    </w:rPr>
  </w:style>
  <w:style w:type="character" w:customStyle="1" w:styleId="GvdeMetni2Char">
    <w:name w:val="Gövde Metni 2 Char"/>
    <w:link w:val="GvdeMetni2"/>
    <w:rsid w:val="00F37E19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F37E19"/>
    <w:pPr>
      <w:ind w:left="708"/>
    </w:pPr>
    <w:rPr>
      <w:sz w:val="24"/>
      <w:szCs w:val="24"/>
      <w:lang w:val="en-US"/>
    </w:rPr>
  </w:style>
  <w:style w:type="paragraph" w:styleId="NormalWeb">
    <w:name w:val="Normal (Web)"/>
    <w:basedOn w:val="Normal"/>
    <w:link w:val="NormalWebChar"/>
    <w:uiPriority w:val="99"/>
    <w:rsid w:val="00F37E19"/>
    <w:pPr>
      <w:spacing w:before="100" w:beforeAutospacing="1" w:after="100" w:afterAutospacing="1"/>
    </w:pPr>
    <w:rPr>
      <w:color w:val="000000"/>
      <w:sz w:val="24"/>
      <w:szCs w:val="24"/>
    </w:rPr>
  </w:style>
  <w:style w:type="character" w:customStyle="1" w:styleId="NormalWebChar">
    <w:name w:val="Normal (Web) Char"/>
    <w:link w:val="NormalWeb"/>
    <w:rsid w:val="00B02992"/>
    <w:rPr>
      <w:color w:val="000000"/>
      <w:sz w:val="24"/>
      <w:szCs w:val="24"/>
    </w:rPr>
  </w:style>
  <w:style w:type="paragraph" w:customStyle="1" w:styleId="Normal1">
    <w:name w:val="Normal1"/>
    <w:basedOn w:val="Normal"/>
    <w:rsid w:val="00A26FB6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Gl">
    <w:name w:val="Strong"/>
    <w:qFormat/>
    <w:rsid w:val="001B0CD5"/>
    <w:rPr>
      <w:b/>
      <w:bCs/>
    </w:rPr>
  </w:style>
  <w:style w:type="paragraph" w:styleId="AralkYok">
    <w:name w:val="No Spacing"/>
    <w:qFormat/>
    <w:rsid w:val="00B428F2"/>
    <w:rPr>
      <w:sz w:val="24"/>
      <w:szCs w:val="24"/>
    </w:rPr>
  </w:style>
  <w:style w:type="paragraph" w:customStyle="1" w:styleId="ListeParagraf10">
    <w:name w:val="Liste Paragraf1"/>
    <w:basedOn w:val="Normal"/>
    <w:link w:val="ListParagraphChar"/>
    <w:qFormat/>
    <w:rsid w:val="006C4B8F"/>
    <w:pPr>
      <w:widowControl w:val="0"/>
      <w:suppressAutoHyphens/>
      <w:ind w:left="720"/>
    </w:pPr>
    <w:rPr>
      <w:rFonts w:eastAsia="Calibri"/>
      <w:sz w:val="24"/>
    </w:rPr>
  </w:style>
  <w:style w:type="character" w:customStyle="1" w:styleId="ListParagraphChar">
    <w:name w:val="List Paragraph Char"/>
    <w:link w:val="ListeParagraf10"/>
    <w:uiPriority w:val="34"/>
    <w:rsid w:val="00431B7A"/>
    <w:rPr>
      <w:rFonts w:eastAsia="Calibri"/>
      <w:sz w:val="24"/>
    </w:rPr>
  </w:style>
  <w:style w:type="paragraph" w:styleId="ResimYazs">
    <w:name w:val="caption"/>
    <w:basedOn w:val="Normal"/>
    <w:next w:val="Normal"/>
    <w:qFormat/>
    <w:rsid w:val="006C4B8F"/>
    <w:pPr>
      <w:spacing w:before="120" w:after="120"/>
      <w:jc w:val="center"/>
    </w:pPr>
    <w:rPr>
      <w:rFonts w:ascii="Arial" w:eastAsia="Calibri" w:hAnsi="Arial" w:cs="Arial"/>
      <w:b/>
      <w:bCs/>
    </w:rPr>
  </w:style>
  <w:style w:type="paragraph" w:customStyle="1" w:styleId="ColorfulList-Accent11">
    <w:name w:val="Colorful List - Accent 11"/>
    <w:basedOn w:val="Normal"/>
    <w:uiPriority w:val="34"/>
    <w:qFormat/>
    <w:rsid w:val="00F6329F"/>
    <w:pPr>
      <w:ind w:left="708"/>
    </w:pPr>
    <w:rPr>
      <w:rFonts w:eastAsia="MS Mincho"/>
      <w:sz w:val="24"/>
      <w:szCs w:val="24"/>
      <w:lang w:val="en-US" w:eastAsia="ja-JP"/>
    </w:rPr>
  </w:style>
  <w:style w:type="character" w:styleId="KitapBal">
    <w:name w:val="Book Title"/>
    <w:aliases w:val="Başlık1"/>
    <w:uiPriority w:val="33"/>
    <w:qFormat/>
    <w:rsid w:val="00E5308E"/>
    <w:rPr>
      <w:rFonts w:ascii="Times New Roman" w:eastAsia="Times New Roman" w:hAnsi="Times New Roman" w:cs="Times New Roman"/>
      <w:b/>
      <w:bCs/>
      <w:smallCaps/>
      <w:spacing w:val="5"/>
      <w:sz w:val="24"/>
      <w:szCs w:val="28"/>
    </w:rPr>
  </w:style>
  <w:style w:type="character" w:styleId="GlBavuru">
    <w:name w:val="Intense Reference"/>
    <w:aliases w:val="heading 2"/>
    <w:uiPriority w:val="32"/>
    <w:qFormat/>
    <w:rsid w:val="00E5308E"/>
    <w:rPr>
      <w:rFonts w:ascii="Times New Roman" w:hAnsi="Times New Roman"/>
      <w:b w:val="0"/>
      <w:bCs/>
      <w:smallCaps/>
      <w:color w:val="auto"/>
      <w:spacing w:val="5"/>
      <w:sz w:val="20"/>
      <w:u w:val="none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E5308E"/>
    <w:pPr>
      <w:spacing w:after="100" w:line="276" w:lineRule="auto"/>
    </w:pPr>
    <w:rPr>
      <w:rFonts w:ascii="Calibri" w:eastAsia="Calibri" w:hAnsi="Calibri"/>
      <w:sz w:val="22"/>
      <w:szCs w:val="22"/>
    </w:rPr>
  </w:style>
  <w:style w:type="paragraph" w:styleId="T8">
    <w:name w:val="toc 8"/>
    <w:basedOn w:val="Normal"/>
    <w:next w:val="Normal"/>
    <w:autoRedefine/>
    <w:uiPriority w:val="39"/>
    <w:unhideWhenUsed/>
    <w:rsid w:val="00E5308E"/>
    <w:pPr>
      <w:spacing w:after="100" w:line="276" w:lineRule="auto"/>
      <w:ind w:left="1540"/>
    </w:pPr>
    <w:rPr>
      <w:rFonts w:ascii="Calibri" w:eastAsia="Calibri" w:hAnsi="Calibri"/>
      <w:sz w:val="22"/>
      <w:szCs w:val="22"/>
    </w:rPr>
  </w:style>
  <w:style w:type="paragraph" w:styleId="TBal">
    <w:name w:val="TOC Heading"/>
    <w:basedOn w:val="Balk1"/>
    <w:next w:val="Normal"/>
    <w:uiPriority w:val="39"/>
    <w:unhideWhenUsed/>
    <w:qFormat/>
    <w:rsid w:val="00E5308E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220"/>
    </w:pPr>
    <w:rPr>
      <w:rFonts w:ascii="Calibri" w:hAnsi="Calibri"/>
      <w:sz w:val="22"/>
      <w:szCs w:val="22"/>
      <w:lang w:val="en-US" w:eastAsia="ja-JP"/>
    </w:rPr>
  </w:style>
  <w:style w:type="paragraph" w:styleId="T3">
    <w:name w:val="toc 3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440"/>
    </w:pPr>
    <w:rPr>
      <w:rFonts w:ascii="Calibri" w:hAnsi="Calibri"/>
      <w:sz w:val="22"/>
      <w:szCs w:val="22"/>
      <w:lang w:val="en-US" w:eastAsia="ja-JP"/>
    </w:rPr>
  </w:style>
  <w:style w:type="character" w:styleId="GlVurgulama">
    <w:name w:val="Intense Emphasis"/>
    <w:uiPriority w:val="21"/>
    <w:qFormat/>
    <w:rsid w:val="00E5308E"/>
    <w:rPr>
      <w:b/>
      <w:bCs/>
      <w:i/>
      <w:iCs/>
      <w:color w:val="4F81BD"/>
    </w:rPr>
  </w:style>
  <w:style w:type="character" w:styleId="Vurgu">
    <w:name w:val="Emphasis"/>
    <w:uiPriority w:val="20"/>
    <w:qFormat/>
    <w:rsid w:val="00AA523F"/>
    <w:rPr>
      <w:b/>
      <w:bCs/>
      <w:i w:val="0"/>
      <w:iCs w:val="0"/>
    </w:rPr>
  </w:style>
  <w:style w:type="paragraph" w:customStyle="1" w:styleId="Normal0">
    <w:name w:val="[Normal]"/>
    <w:uiPriority w:val="99"/>
    <w:rsid w:val="00AA523F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GvdeMetni1">
    <w:name w:val="Gövde Metni1"/>
    <w:basedOn w:val="Normal"/>
    <w:rsid w:val="00AA523F"/>
    <w:pPr>
      <w:shd w:val="clear" w:color="auto" w:fill="FFFFFF"/>
      <w:autoSpaceDE w:val="0"/>
      <w:autoSpaceDN w:val="0"/>
      <w:adjustRightInd w:val="0"/>
      <w:spacing w:after="300" w:line="240" w:lineRule="atLeast"/>
      <w:jc w:val="center"/>
    </w:pPr>
    <w:rPr>
      <w:b/>
      <w:bCs/>
      <w:sz w:val="22"/>
      <w:szCs w:val="22"/>
      <w:lang w:eastAsia="tr-TR"/>
    </w:rPr>
  </w:style>
  <w:style w:type="character" w:customStyle="1" w:styleId="HTMLDaktilo2">
    <w:name w:val="HTML Daktilo2"/>
    <w:rsid w:val="00436216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apple-converted-space">
    <w:name w:val="apple-converted-space"/>
    <w:basedOn w:val="VarsaylanParagrafYazTipi"/>
    <w:rsid w:val="00436216"/>
  </w:style>
  <w:style w:type="character" w:customStyle="1" w:styleId="apple-style-span">
    <w:name w:val="apple-style-span"/>
    <w:basedOn w:val="VarsaylanParagrafYazTipi"/>
    <w:uiPriority w:val="99"/>
    <w:rsid w:val="00436216"/>
  </w:style>
  <w:style w:type="paragraph" w:customStyle="1" w:styleId="stil">
    <w:name w:val="stil"/>
    <w:basedOn w:val="Normal"/>
    <w:rsid w:val="00436216"/>
    <w:pPr>
      <w:spacing w:before="100" w:beforeAutospacing="1" w:after="100" w:afterAutospacing="1"/>
    </w:pPr>
    <w:rPr>
      <w:rFonts w:eastAsia="MS Mincho"/>
      <w:sz w:val="24"/>
      <w:szCs w:val="24"/>
      <w:lang w:eastAsia="ja-JP"/>
    </w:rPr>
  </w:style>
  <w:style w:type="character" w:customStyle="1" w:styleId="st">
    <w:name w:val="st"/>
    <w:rsid w:val="00436216"/>
  </w:style>
  <w:style w:type="character" w:customStyle="1" w:styleId="style13">
    <w:name w:val="style13"/>
    <w:basedOn w:val="VarsaylanParagrafYazTipi"/>
    <w:rsid w:val="00436216"/>
  </w:style>
  <w:style w:type="character" w:customStyle="1" w:styleId="googqs-tidbitgoogqs-tidbit-0">
    <w:name w:val="goog_qs-tidbit goog_qs-tidbit-0"/>
    <w:basedOn w:val="VarsaylanParagrafYazTipi"/>
    <w:rsid w:val="00CB2D57"/>
  </w:style>
  <w:style w:type="paragraph" w:customStyle="1" w:styleId="Normal10">
    <w:name w:val="Normal1"/>
    <w:basedOn w:val="Normal"/>
    <w:rsid w:val="00595779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zlenenKpr">
    <w:name w:val="FollowedHyperlink"/>
    <w:uiPriority w:val="99"/>
    <w:unhideWhenUsed/>
    <w:rsid w:val="00502946"/>
    <w:rPr>
      <w:color w:val="800080"/>
      <w:u w:val="single"/>
    </w:rPr>
  </w:style>
  <w:style w:type="paragraph" w:customStyle="1" w:styleId="xl63">
    <w:name w:val="xl63"/>
    <w:basedOn w:val="Normal"/>
    <w:rsid w:val="0050294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4">
    <w:name w:val="xl64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5">
    <w:name w:val="xl65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  <w:lang w:eastAsia="tr-TR"/>
    </w:rPr>
  </w:style>
  <w:style w:type="paragraph" w:customStyle="1" w:styleId="xl66">
    <w:name w:val="xl66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7">
    <w:name w:val="xl67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8">
    <w:name w:val="xl68"/>
    <w:basedOn w:val="Normal"/>
    <w:rsid w:val="00502946"/>
    <w:pP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69">
    <w:name w:val="xl69"/>
    <w:basedOn w:val="Normal"/>
    <w:rsid w:val="0050294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0">
    <w:name w:val="xl70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1">
    <w:name w:val="xl71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2">
    <w:name w:val="xl72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3">
    <w:name w:val="xl73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4">
    <w:name w:val="xl74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5">
    <w:name w:val="xl75"/>
    <w:basedOn w:val="Normal"/>
    <w:rsid w:val="0050294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6">
    <w:name w:val="xl76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7">
    <w:name w:val="xl77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8">
    <w:name w:val="xl78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9">
    <w:name w:val="xl79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80">
    <w:name w:val="xl80"/>
    <w:basedOn w:val="Normal"/>
    <w:rsid w:val="00502946"/>
    <w:pP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msonormalcxspilk">
    <w:name w:val="msonormalcxspilk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paragraph" w:customStyle="1" w:styleId="msonormalcxsporta">
    <w:name w:val="msonormalcxsporta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character" w:customStyle="1" w:styleId="aciklama">
    <w:name w:val="aciklama"/>
    <w:uiPriority w:val="99"/>
    <w:rsid w:val="007F3ACF"/>
    <w:rPr>
      <w:rFonts w:ascii="Times New Roman" w:hAnsi="Times New Roman" w:cs="Times New Roman"/>
    </w:rPr>
  </w:style>
  <w:style w:type="character" w:styleId="SayfaNumaras">
    <w:name w:val="page number"/>
    <w:basedOn w:val="VarsaylanParagrafYazTipi"/>
    <w:rsid w:val="007F3ACF"/>
  </w:style>
  <w:style w:type="paragraph" w:customStyle="1" w:styleId="ListeParagraf2">
    <w:name w:val="Liste Paragraf2"/>
    <w:basedOn w:val="Normal"/>
    <w:rsid w:val="00431B7A"/>
    <w:pPr>
      <w:spacing w:after="200" w:line="276" w:lineRule="auto"/>
      <w:ind w:left="720"/>
    </w:pPr>
    <w:rPr>
      <w:rFonts w:ascii="Calibri" w:hAnsi="Calibri"/>
      <w:sz w:val="22"/>
      <w:szCs w:val="22"/>
      <w:lang w:val="en-US"/>
    </w:rPr>
  </w:style>
  <w:style w:type="paragraph" w:customStyle="1" w:styleId="Varsaylan">
    <w:name w:val="Varsayılan"/>
    <w:rsid w:val="00431B7A"/>
    <w:pPr>
      <w:tabs>
        <w:tab w:val="left" w:pos="708"/>
      </w:tabs>
      <w:suppressAutoHyphens/>
      <w:spacing w:after="200" w:line="276" w:lineRule="auto"/>
      <w:ind w:left="2160" w:hanging="2160"/>
    </w:pPr>
    <w:rPr>
      <w:rFonts w:ascii="Calibri" w:eastAsia="Arial Unicode MS" w:hAnsi="Calibri"/>
      <w:sz w:val="22"/>
      <w:szCs w:val="22"/>
      <w:lang w:eastAsia="en-US"/>
    </w:rPr>
  </w:style>
  <w:style w:type="paragraph" w:customStyle="1" w:styleId="western">
    <w:name w:val="western"/>
    <w:basedOn w:val="Normal"/>
    <w:rsid w:val="00B02992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GvdeMetniGirintisi21">
    <w:name w:val="Gövde Metni Girintisi 21"/>
    <w:basedOn w:val="Normal"/>
    <w:rsid w:val="00C31A95"/>
    <w:pPr>
      <w:widowControl w:val="0"/>
      <w:suppressAutoHyphens/>
      <w:ind w:left="720"/>
      <w:jc w:val="both"/>
    </w:pPr>
    <w:rPr>
      <w:rFonts w:eastAsia="Lucida Sans Unicode"/>
      <w:kern w:val="1"/>
      <w:sz w:val="24"/>
      <w:lang w:val="de-DE"/>
    </w:rPr>
  </w:style>
  <w:style w:type="paragraph" w:customStyle="1" w:styleId="ListeParagraf3">
    <w:name w:val="Liste Paragraf3"/>
    <w:basedOn w:val="Normal"/>
    <w:rsid w:val="00FA74D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tr-TR"/>
    </w:rPr>
  </w:style>
  <w:style w:type="table" w:styleId="OrtaList2-Vurgu1">
    <w:name w:val="Medium List 2 Accent 1"/>
    <w:basedOn w:val="NormalTablo"/>
    <w:uiPriority w:val="66"/>
    <w:rsid w:val="009C3C5F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GvdeMetni3">
    <w:name w:val="Body Text 3"/>
    <w:basedOn w:val="Normal"/>
    <w:link w:val="GvdeMetni3Char"/>
    <w:rsid w:val="00527C3F"/>
    <w:pPr>
      <w:spacing w:after="120"/>
    </w:pPr>
    <w:rPr>
      <w:rFonts w:eastAsia="Calibri"/>
      <w:sz w:val="16"/>
      <w:szCs w:val="16"/>
      <w:lang w:eastAsia="tr-TR"/>
    </w:rPr>
  </w:style>
  <w:style w:type="character" w:customStyle="1" w:styleId="GvdeMetni3Char">
    <w:name w:val="Gövde Metni 3 Char"/>
    <w:basedOn w:val="VarsaylanParagrafYazTipi"/>
    <w:link w:val="GvdeMetni3"/>
    <w:rsid w:val="00527C3F"/>
    <w:rPr>
      <w:rFonts w:eastAsia="Calibri"/>
      <w:sz w:val="16"/>
      <w:szCs w:val="16"/>
    </w:rPr>
  </w:style>
  <w:style w:type="paragraph" w:customStyle="1" w:styleId="listeparagraf11">
    <w:name w:val="listeparagraf1"/>
    <w:basedOn w:val="Normal"/>
    <w:rsid w:val="00527C3F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customStyle="1" w:styleId="st1">
    <w:name w:val="st1"/>
    <w:basedOn w:val="VarsaylanParagrafYazTipi"/>
    <w:rsid w:val="003F44E5"/>
  </w:style>
  <w:style w:type="paragraph" w:styleId="ListeMaddemi">
    <w:name w:val="List Bullet"/>
    <w:basedOn w:val="Normal"/>
    <w:uiPriority w:val="99"/>
    <w:unhideWhenUsed/>
    <w:rsid w:val="00C73F8C"/>
    <w:pPr>
      <w:numPr>
        <w:numId w:val="1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eastAsia="tr-TR"/>
    </w:rPr>
  </w:style>
  <w:style w:type="paragraph" w:customStyle="1" w:styleId="xmsonospacing">
    <w:name w:val="x_msonospacing"/>
    <w:basedOn w:val="Normal"/>
    <w:rsid w:val="00C43836"/>
    <w:pPr>
      <w:spacing w:before="100" w:beforeAutospacing="1" w:after="100" w:afterAutospacing="1"/>
    </w:pPr>
    <w:rPr>
      <w:sz w:val="24"/>
      <w:szCs w:val="24"/>
      <w:lang w:eastAsia="tr-TR"/>
    </w:rPr>
  </w:style>
  <w:style w:type="paragraph" w:styleId="AklamaMetni">
    <w:name w:val="annotation text"/>
    <w:basedOn w:val="Normal"/>
    <w:link w:val="AklamaMetniChar"/>
    <w:rsid w:val="00DC0D43"/>
    <w:rPr>
      <w:rFonts w:ascii="Century" w:hAnsi="Century"/>
      <w:lang w:val="en-US" w:eastAsia="tr-TR"/>
    </w:rPr>
  </w:style>
  <w:style w:type="character" w:customStyle="1" w:styleId="AklamaMetniChar">
    <w:name w:val="Açıklama Metni Char"/>
    <w:basedOn w:val="VarsaylanParagrafYazTipi"/>
    <w:link w:val="AklamaMetni"/>
    <w:rsid w:val="00DC0D43"/>
    <w:rPr>
      <w:rFonts w:ascii="Century" w:hAnsi="Century"/>
      <w:lang w:val="en-US"/>
    </w:rPr>
  </w:style>
  <w:style w:type="paragraph" w:customStyle="1" w:styleId="VarsaylanParagrafYazTipi1">
    <w:name w:val="Varsayılan Paragraf Yazı Tipi1"/>
    <w:next w:val="Normal"/>
    <w:rsid w:val="00DC0D43"/>
    <w:pPr>
      <w:suppressAutoHyphens/>
    </w:pPr>
    <w:rPr>
      <w:rFonts w:ascii="Century" w:hAnsi="Century"/>
    </w:rPr>
  </w:style>
  <w:style w:type="paragraph" w:customStyle="1" w:styleId="WW-AklamaMetni">
    <w:name w:val="WW-Açıklama Metni"/>
    <w:basedOn w:val="Normal"/>
    <w:rsid w:val="00DC0D43"/>
    <w:pPr>
      <w:suppressAutoHyphens/>
    </w:pPr>
    <w:rPr>
      <w:rFonts w:ascii="Century" w:hAnsi="Century"/>
      <w:lang w:val="en-US" w:eastAsia="tr-TR"/>
    </w:rPr>
  </w:style>
  <w:style w:type="paragraph" w:styleId="Liste2">
    <w:name w:val="List 2"/>
    <w:basedOn w:val="Normal"/>
    <w:rsid w:val="00DC0D43"/>
    <w:pPr>
      <w:ind w:left="720" w:hanging="360"/>
    </w:pPr>
    <w:rPr>
      <w:sz w:val="24"/>
      <w:szCs w:val="24"/>
      <w:lang w:val="en-US"/>
    </w:rPr>
  </w:style>
  <w:style w:type="character" w:customStyle="1" w:styleId="style1">
    <w:name w:val="style1"/>
    <w:basedOn w:val="VarsaylanParagrafYazTipi"/>
    <w:rsid w:val="00070A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7.jpeg"/><Relationship Id="rId2" Type="http://schemas.openxmlformats.org/officeDocument/2006/relationships/image" Target="media/image26.jpeg"/><Relationship Id="rId1" Type="http://schemas.openxmlformats.org/officeDocument/2006/relationships/image" Target="media/image25.jpeg"/><Relationship Id="rId6" Type="http://schemas.openxmlformats.org/officeDocument/2006/relationships/hyperlink" Target="mailto:meramtipsatinalma@gmail.com" TargetMode="External"/><Relationship Id="rId5" Type="http://schemas.openxmlformats.org/officeDocument/2006/relationships/image" Target="media/image29.jpeg"/><Relationship Id="rId4" Type="http://schemas.openxmlformats.org/officeDocument/2006/relationships/image" Target="media/image2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8435BE-AF1B-46F2-B4B1-E06AFBA8C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664</TotalTime>
  <Pages>26</Pages>
  <Words>522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SAYI</vt:lpstr>
    </vt:vector>
  </TitlesOfParts>
  <Company>Muduriyet</Company>
  <LinksUpToDate>false</LinksUpToDate>
  <CharactersWithSpaces>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SAYI</dc:title>
  <dc:creator>Istatistik</dc:creator>
  <cp:lastModifiedBy>HAKAN KILIÇ</cp:lastModifiedBy>
  <cp:revision>126</cp:revision>
  <cp:lastPrinted>2016-11-17T07:39:00Z</cp:lastPrinted>
  <dcterms:created xsi:type="dcterms:W3CDTF">2018-11-07T13:36:00Z</dcterms:created>
  <dcterms:modified xsi:type="dcterms:W3CDTF">2026-01-22T08:08:00Z</dcterms:modified>
</cp:coreProperties>
</file>