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43229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0C44FFAD" w14:textId="401628A7" w:rsidR="005554CC" w:rsidRPr="000F4B1F" w:rsidRDefault="0091388E" w:rsidP="00AF305D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A50E35">
        <w:rPr>
          <w:rFonts w:asciiTheme="majorBidi" w:hAnsiTheme="majorBidi" w:cstheme="majorBidi"/>
          <w:sz w:val="22"/>
          <w:szCs w:val="22"/>
        </w:rPr>
        <w:tab/>
        <w:t xml:space="preserve">: </w:t>
      </w:r>
      <w:r w:rsidR="00C3308D">
        <w:rPr>
          <w:rFonts w:asciiTheme="majorBidi" w:hAnsiTheme="majorBidi" w:cstheme="majorBidi"/>
          <w:sz w:val="22"/>
          <w:szCs w:val="22"/>
        </w:rPr>
        <w:t>26/145</w:t>
      </w:r>
      <w:r w:rsidR="006F09B3">
        <w:rPr>
          <w:rFonts w:asciiTheme="majorBidi" w:hAnsiTheme="majorBidi" w:cstheme="majorBidi"/>
          <w:sz w:val="22"/>
          <w:szCs w:val="22"/>
        </w:rPr>
        <w:t>S</w:t>
      </w:r>
    </w:p>
    <w:p w14:paraId="4E114CD7" w14:textId="1A100D83" w:rsidR="00CB2D57" w:rsidRDefault="00A50E35" w:rsidP="00AF305D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ab/>
        <w:t>Talep Eden Birim</w:t>
      </w:r>
      <w:r>
        <w:rPr>
          <w:rFonts w:asciiTheme="majorBidi" w:hAnsiTheme="majorBidi" w:cstheme="majorBidi"/>
          <w:sz w:val="22"/>
          <w:szCs w:val="22"/>
        </w:rPr>
        <w:tab/>
        <w:t>:</w:t>
      </w:r>
      <w:r w:rsidR="00C465CF" w:rsidRPr="00C465CF">
        <w:rPr>
          <w:rFonts w:asciiTheme="majorBidi" w:hAnsiTheme="majorBidi" w:cstheme="majorBidi"/>
          <w:sz w:val="22"/>
          <w:szCs w:val="22"/>
        </w:rPr>
        <w:t xml:space="preserve"> </w:t>
      </w:r>
      <w:r w:rsidR="00871E28">
        <w:rPr>
          <w:rFonts w:asciiTheme="majorBidi" w:hAnsiTheme="majorBidi" w:cstheme="majorBidi"/>
          <w:sz w:val="22"/>
          <w:szCs w:val="22"/>
        </w:rPr>
        <w:t>ORTOPEDİ VE PLASTİK CERR</w:t>
      </w:r>
      <w:r w:rsidR="00955EDD">
        <w:rPr>
          <w:rFonts w:asciiTheme="majorBidi" w:hAnsiTheme="majorBidi" w:cstheme="majorBidi"/>
          <w:sz w:val="22"/>
          <w:szCs w:val="22"/>
        </w:rPr>
        <w:t>AHİ</w:t>
      </w:r>
    </w:p>
    <w:p w14:paraId="08BDA867" w14:textId="77777777" w:rsidR="00600E58" w:rsidRPr="00600E58" w:rsidRDefault="00600E58" w:rsidP="005658C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6EF23827" w14:textId="0929719B" w:rsidR="00600E58" w:rsidRDefault="00600E58" w:rsidP="00C465CF">
      <w:pPr>
        <w:tabs>
          <w:tab w:val="left" w:pos="180"/>
          <w:tab w:val="left" w:pos="2700"/>
          <w:tab w:val="left" w:pos="2940"/>
        </w:tabs>
        <w:rPr>
          <w:b/>
          <w:color w:val="FF0000"/>
          <w:sz w:val="24"/>
          <w:szCs w:val="28"/>
        </w:rPr>
      </w:pPr>
      <w:r w:rsidRPr="00600E58">
        <w:rPr>
          <w:b/>
          <w:color w:val="FF0000"/>
          <w:sz w:val="24"/>
          <w:szCs w:val="28"/>
        </w:rPr>
        <w:tab/>
      </w:r>
      <w:r w:rsidR="009D3218">
        <w:rPr>
          <w:b/>
          <w:color w:val="FF0000"/>
          <w:sz w:val="24"/>
          <w:szCs w:val="28"/>
        </w:rPr>
        <w:t>SON TEKLİF:</w:t>
      </w:r>
      <w:r w:rsidR="009A1E6A">
        <w:rPr>
          <w:b/>
          <w:color w:val="FF0000"/>
          <w:sz w:val="24"/>
          <w:szCs w:val="28"/>
        </w:rPr>
        <w:t>30.01.2026</w:t>
      </w:r>
    </w:p>
    <w:p w14:paraId="7984E29C" w14:textId="77777777" w:rsidR="00871E28" w:rsidRPr="00600E58" w:rsidRDefault="00871E28" w:rsidP="00C465CF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</w:p>
    <w:tbl>
      <w:tblPr>
        <w:tblW w:w="1034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5927"/>
        <w:gridCol w:w="1134"/>
        <w:gridCol w:w="1134"/>
        <w:gridCol w:w="1553"/>
      </w:tblGrid>
      <w:tr w:rsidR="00871E28" w:rsidRPr="00871E28" w14:paraId="36D22CA7" w14:textId="77777777" w:rsidTr="00871E28">
        <w:trPr>
          <w:trHeight w:val="533"/>
        </w:trPr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F7EF" w14:textId="77777777" w:rsidR="00871E28" w:rsidRPr="00871E28" w:rsidRDefault="00871E28" w:rsidP="00871E28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71E28">
              <w:rPr>
                <w:b/>
                <w:bCs/>
                <w:sz w:val="24"/>
                <w:szCs w:val="24"/>
                <w:lang w:eastAsia="tr-TR"/>
              </w:rPr>
              <w:t xml:space="preserve">Sıra </w:t>
            </w:r>
          </w:p>
        </w:tc>
        <w:tc>
          <w:tcPr>
            <w:tcW w:w="5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4466" w14:textId="77777777" w:rsidR="00871E28" w:rsidRPr="00871E28" w:rsidRDefault="00871E28" w:rsidP="00871E28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71E28">
              <w:rPr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B5DB" w14:textId="77777777" w:rsidR="00871E28" w:rsidRPr="00871E28" w:rsidRDefault="00871E28" w:rsidP="00871E28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71E28">
              <w:rPr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39E5" w14:textId="77777777" w:rsidR="00871E28" w:rsidRPr="00871E28" w:rsidRDefault="00871E28" w:rsidP="00871E28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71E28">
              <w:rPr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5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ABEDE5" w14:textId="77777777" w:rsidR="00871E28" w:rsidRPr="00871E28" w:rsidRDefault="00871E28" w:rsidP="00871E28">
            <w:pPr>
              <w:rPr>
                <w:b/>
                <w:bCs/>
                <w:lang w:eastAsia="tr-TR"/>
              </w:rPr>
            </w:pPr>
            <w:r w:rsidRPr="00871E28">
              <w:rPr>
                <w:b/>
                <w:bCs/>
                <w:lang w:eastAsia="tr-TR"/>
              </w:rPr>
              <w:t>Birim</w:t>
            </w:r>
            <w:r w:rsidRPr="00871E28">
              <w:rPr>
                <w:b/>
                <w:bCs/>
                <w:lang w:eastAsia="tr-TR"/>
              </w:rPr>
              <w:br/>
              <w:t>Fiyat</w:t>
            </w:r>
          </w:p>
        </w:tc>
      </w:tr>
      <w:tr w:rsidR="00487A5F" w:rsidRPr="00871E28" w14:paraId="5506CFC7" w14:textId="77777777" w:rsidTr="00487A5F">
        <w:trPr>
          <w:trHeight w:val="653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D3B87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82FC" w14:textId="5AA4FE31" w:rsidR="00487A5F" w:rsidRPr="00487A5F" w:rsidRDefault="00487A5F" w:rsidP="00487A5F">
            <w:pPr>
              <w:pStyle w:val="ListeParagraf"/>
              <w:numPr>
                <w:ilvl w:val="0"/>
                <w:numId w:val="47"/>
              </w:numPr>
              <w:rPr>
                <w:b/>
                <w:bCs/>
                <w:lang w:eastAsia="tr-TR"/>
              </w:rPr>
            </w:pPr>
            <w:r w:rsidRPr="00487A5F">
              <w:rPr>
                <w:b/>
                <w:bCs/>
                <w:lang w:eastAsia="tr-TR"/>
              </w:rPr>
              <w:t xml:space="preserve">KISIM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AC854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3FCA2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5F9C95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</w:tr>
      <w:tr w:rsidR="00C4493C" w:rsidRPr="00871E28" w14:paraId="147FFCD7" w14:textId="77777777" w:rsidTr="008873FC">
        <w:trPr>
          <w:trHeight w:val="259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E0EE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1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D145" w14:textId="0F4D76E1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VAC DRESİNG MEDİUM (VAKUM  YARDIMLI KAPAMA SETİ)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5107F" w14:textId="29D647CB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6961B" w14:textId="1C8CF71D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9459B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C4493C" w:rsidRPr="00871E28" w14:paraId="35A7B5DC" w14:textId="77777777" w:rsidTr="008873FC">
        <w:trPr>
          <w:trHeight w:val="259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7A0F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2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E3C89" w14:textId="66F0C822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VAC DRESİNG LARGE (VAKUM  YARDIMLI KAPAMA SETİ)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51841" w14:textId="3E3AADD2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05034" w14:textId="6C2B3996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1A585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C4493C" w:rsidRPr="00871E28" w14:paraId="1D27E690" w14:textId="77777777" w:rsidTr="008873FC">
        <w:trPr>
          <w:trHeight w:val="259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8AE4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3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54217" w14:textId="514D29B3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VAKUM YARDIMLI TOPLAMA SETİ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55089" w14:textId="18459BC2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F6BFD" w14:textId="41753240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EA90B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487A5F" w:rsidRPr="00871E28" w14:paraId="5A46183E" w14:textId="77777777" w:rsidTr="00487A5F">
        <w:trPr>
          <w:trHeight w:val="887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BEA4C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4A29" w14:textId="184B61A0" w:rsidR="00487A5F" w:rsidRPr="00487A5F" w:rsidRDefault="00487A5F" w:rsidP="00487A5F">
            <w:pPr>
              <w:pStyle w:val="ListeParagraf"/>
              <w:numPr>
                <w:ilvl w:val="0"/>
                <w:numId w:val="47"/>
              </w:numPr>
              <w:rPr>
                <w:b/>
                <w:bCs/>
                <w:lang w:eastAsia="tr-TR"/>
              </w:rPr>
            </w:pPr>
            <w:r w:rsidRPr="00487A5F">
              <w:rPr>
                <w:b/>
                <w:bCs/>
                <w:lang w:eastAsia="tr-TR"/>
              </w:rPr>
              <w:t>KISIM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1FDF4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86B9C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C4FDB7" w14:textId="77777777" w:rsidR="00487A5F" w:rsidRPr="00871E28" w:rsidRDefault="00487A5F" w:rsidP="00871E28">
            <w:pPr>
              <w:rPr>
                <w:lang w:eastAsia="tr-TR"/>
              </w:rPr>
            </w:pPr>
          </w:p>
        </w:tc>
      </w:tr>
      <w:tr w:rsidR="00C4493C" w:rsidRPr="00871E28" w14:paraId="6ABD651B" w14:textId="77777777" w:rsidTr="008873FC">
        <w:trPr>
          <w:trHeight w:val="259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D471" w14:textId="4355EEEF" w:rsidR="00C4493C" w:rsidRPr="00871E28" w:rsidRDefault="00C4493C" w:rsidP="00C4493C">
            <w:pPr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6BA63" w14:textId="7CF5115A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VAC DRESİNG MEDİUM GÜMÜŞLÜ (VAKUM  YARDIMLI KAPAMA SETİ)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91873" w14:textId="60A79404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B94E6" w14:textId="17E65411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C07A1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C4493C" w:rsidRPr="00871E28" w14:paraId="7E05451F" w14:textId="77777777" w:rsidTr="008873FC">
        <w:trPr>
          <w:trHeight w:val="259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B0CB" w14:textId="18D8CD6E" w:rsidR="00C4493C" w:rsidRPr="00871E28" w:rsidRDefault="00C4493C" w:rsidP="00C4493C">
            <w:pPr>
              <w:rPr>
                <w:lang w:eastAsia="tr-TR"/>
              </w:rPr>
            </w:pPr>
            <w:r>
              <w:rPr>
                <w:lang w:eastAsia="tr-TR"/>
              </w:rPr>
              <w:t>2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762D7" w14:textId="7A33D841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VAC DRESİNG LARGE GÜMÜŞLÜ (VAKUM  YARDIMLI KAPAMA SETİ)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BF20" w14:textId="31FC2BC7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C138E" w14:textId="32283601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6FBC4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C4493C" w:rsidRPr="00871E28" w14:paraId="24D45958" w14:textId="77777777" w:rsidTr="008873FC">
        <w:trPr>
          <w:trHeight w:val="259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BBEF" w14:textId="4EA55DF6" w:rsidR="00C4493C" w:rsidRPr="00871E28" w:rsidRDefault="00C4493C" w:rsidP="00C4493C">
            <w:pPr>
              <w:rPr>
                <w:lang w:eastAsia="tr-TR"/>
              </w:rPr>
            </w:pPr>
            <w:r>
              <w:rPr>
                <w:lang w:eastAsia="tr-TR"/>
              </w:rPr>
              <w:t>3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9B76" w14:textId="4BAC8D7E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VAKUM YARDIMLI KAPAMA SETİ YIKAMALI ORTA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7DD53" w14:textId="35BCFF67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2A2BA" w14:textId="2E9EEA16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990CA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C4493C" w:rsidRPr="00871E28" w14:paraId="17F7510F" w14:textId="77777777" w:rsidTr="008873FC">
        <w:trPr>
          <w:trHeight w:val="274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5525" w14:textId="17BBACAF" w:rsidR="00C4493C" w:rsidRPr="00871E28" w:rsidRDefault="00C4493C" w:rsidP="00C4493C">
            <w:pPr>
              <w:rPr>
                <w:lang w:eastAsia="tr-TR"/>
              </w:rPr>
            </w:pPr>
            <w:r>
              <w:rPr>
                <w:lang w:eastAsia="tr-TR"/>
              </w:rPr>
              <w:t>4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32D8D" w14:textId="21871567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VAKUM YARDIMLI KAPAMA SETİ YIKAMALI BÜYÜK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77482" w14:textId="564CC7DD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D6EF2" w14:textId="5A9C5302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6444E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C4493C" w:rsidRPr="00871E28" w14:paraId="25634271" w14:textId="77777777" w:rsidTr="008873FC">
        <w:trPr>
          <w:trHeight w:val="274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B681" w14:textId="337C6AA6" w:rsidR="00C4493C" w:rsidRPr="00871E28" w:rsidRDefault="00C4493C" w:rsidP="00C4493C">
            <w:pPr>
              <w:rPr>
                <w:lang w:eastAsia="tr-TR"/>
              </w:rPr>
            </w:pPr>
            <w:r>
              <w:rPr>
                <w:lang w:eastAsia="tr-TR"/>
              </w:rPr>
              <w:t>5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45744" w14:textId="3A2958E1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VAKUM YARDIMLI İNSİZYONEL KAPAMA SETİ (XL)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4B4D3" w14:textId="5F4391D1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9FCDC" w14:textId="3E3DF636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667A6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  <w:tr w:rsidR="00C4493C" w:rsidRPr="00871E28" w14:paraId="259A3541" w14:textId="77777777" w:rsidTr="008873FC">
        <w:trPr>
          <w:trHeight w:val="274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BB8B" w14:textId="6D6593D8" w:rsidR="00C4493C" w:rsidRPr="00871E28" w:rsidRDefault="00C4493C" w:rsidP="00C4493C">
            <w:pPr>
              <w:rPr>
                <w:lang w:eastAsia="tr-TR"/>
              </w:rPr>
            </w:pPr>
            <w:r>
              <w:rPr>
                <w:lang w:eastAsia="tr-TR"/>
              </w:rPr>
              <w:t>6</w:t>
            </w:r>
          </w:p>
        </w:tc>
        <w:tc>
          <w:tcPr>
            <w:tcW w:w="5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FC32D" w14:textId="6A1B560C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VAKUM YARDIMLI TOPLAMA SETİ (2.GRUP)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5C9A" w14:textId="35C101CC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0762E" w14:textId="486EB71E" w:rsidR="00C4493C" w:rsidRPr="00871E28" w:rsidRDefault="00C4493C" w:rsidP="00C4493C">
            <w:pPr>
              <w:rPr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2B4AE" w14:textId="77777777" w:rsidR="00C4493C" w:rsidRPr="00871E28" w:rsidRDefault="00C4493C" w:rsidP="00C4493C">
            <w:pPr>
              <w:rPr>
                <w:lang w:eastAsia="tr-TR"/>
              </w:rPr>
            </w:pPr>
            <w:r w:rsidRPr="00871E28">
              <w:rPr>
                <w:lang w:eastAsia="tr-TR"/>
              </w:rPr>
              <w:t> </w:t>
            </w:r>
          </w:p>
        </w:tc>
      </w:tr>
    </w:tbl>
    <w:p w14:paraId="2D598141" w14:textId="77777777" w:rsidR="00871E28" w:rsidRDefault="00871E28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3ADBBC57" w14:textId="77777777" w:rsidR="00871E28" w:rsidRDefault="00871E28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7E172AC4" w14:textId="77777777" w:rsidR="00871E28" w:rsidRDefault="00871E28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32E9CEAC" w14:textId="77777777" w:rsidR="00871E28" w:rsidRDefault="00871E28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2A6E5C23" w14:textId="59D09B7C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66D165FB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0A424207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2AEBB2FA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2F3DEFA5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2E3552A4" w14:textId="33A529B8" w:rsidR="00686E88" w:rsidRDefault="00686E88" w:rsidP="007411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OLACAKTIR.</w:t>
      </w:r>
      <w:r w:rsidR="003A46D3">
        <w:rPr>
          <w:rFonts w:asciiTheme="majorBidi" w:hAnsiTheme="majorBidi" w:cstheme="majorBidi"/>
          <w:noProof/>
          <w:sz w:val="22"/>
          <w:szCs w:val="22"/>
          <w:lang w:eastAsia="tr-TR"/>
        </w:rPr>
        <w:t xml:space="preserve"> </w:t>
      </w:r>
    </w:p>
    <w:p w14:paraId="623E592D" w14:textId="0CEFEB51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6B233F57" w14:textId="4241E04C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74468877" w14:textId="50EE3AA9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5E4D41EE" w14:textId="54E72DD0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43D5630C" w14:textId="6C459F12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45F45BF7" w14:textId="4A78F842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1DD8DA8A" w14:textId="23449C74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1A32CA16" w14:textId="297F6D75" w:rsidR="007411FB" w:rsidRP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1896F594" w14:textId="7257DA99" w:rsid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2F6A0363" w14:textId="1110C4B6" w:rsidR="007411FB" w:rsidRDefault="007411FB" w:rsidP="007411FB">
      <w:pPr>
        <w:rPr>
          <w:rFonts w:asciiTheme="majorBidi" w:hAnsiTheme="majorBidi" w:cstheme="majorBidi"/>
          <w:sz w:val="22"/>
          <w:szCs w:val="22"/>
        </w:rPr>
      </w:pPr>
    </w:p>
    <w:p w14:paraId="4B572221" w14:textId="53496F46" w:rsidR="007411FB" w:rsidRPr="007411FB" w:rsidRDefault="00C3308D" w:rsidP="007411FB">
      <w:pPr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CF79F90" wp14:editId="6E7F2FB1">
            <wp:extent cx="5753100" cy="81057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9A8EC9D" wp14:editId="51427CF1">
            <wp:extent cx="5753100" cy="8115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8F2449B" wp14:editId="1240949A">
            <wp:extent cx="5762625" cy="80772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ABAADFE" wp14:editId="6E4D9A04">
            <wp:extent cx="5762625" cy="80962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F727F1E" wp14:editId="1110AAFF">
            <wp:extent cx="5753100" cy="81057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048119E" wp14:editId="66B32E27">
            <wp:extent cx="5753100" cy="80867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F11B9B4" wp14:editId="7C9ACFE8">
            <wp:extent cx="5762625" cy="80676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24C6770" wp14:editId="7896D9CF">
            <wp:extent cx="5753100" cy="80486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7AD0787" wp14:editId="75BB9439">
            <wp:extent cx="5753100" cy="80962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51427E5" wp14:editId="398E5C79">
            <wp:extent cx="5753100" cy="80581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C09DC67" wp14:editId="44AC2DB6">
            <wp:extent cx="5753100" cy="81819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D47C5B3" wp14:editId="259CC6A5">
            <wp:extent cx="5753100" cy="81819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E04C3B1" wp14:editId="78BDEDF9">
            <wp:extent cx="5753100" cy="81153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ADB3EB0" wp14:editId="0F0B4C76">
            <wp:extent cx="5753100" cy="816292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274D62B" wp14:editId="3F00D20E">
            <wp:extent cx="5753100" cy="81819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58C94F2" wp14:editId="56AC7FD2">
            <wp:extent cx="5753100" cy="81153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5AF75AB" wp14:editId="069C3FB6">
            <wp:extent cx="5753100" cy="80962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3E903DF" wp14:editId="6C9796F7">
            <wp:extent cx="5753100" cy="81153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32B3394" wp14:editId="3982A9BC">
            <wp:extent cx="5753100" cy="80676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85EB58C" wp14:editId="5B4C2C8A">
            <wp:extent cx="5753100" cy="80772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5CB1C43" wp14:editId="6A85E6B1">
            <wp:extent cx="5753100" cy="81153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F661B16" wp14:editId="219DA77F">
            <wp:extent cx="5753100" cy="81153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6C07227" wp14:editId="37B01E59">
            <wp:extent cx="5753100" cy="80391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9DF7C09" wp14:editId="0D4DF9D1">
            <wp:extent cx="5753100" cy="80962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9DF5916" wp14:editId="43182BF1">
            <wp:extent cx="5753100" cy="804862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4E1996A" wp14:editId="4C9C26C1">
            <wp:extent cx="5753100" cy="816292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82124C7" wp14:editId="1175123D">
            <wp:extent cx="5762625" cy="80962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1FB" w:rsidRPr="007411FB" w:rsidSect="0027002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417" w:right="1417" w:bottom="1417" w:left="1417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1DC6A" w14:textId="77777777" w:rsidR="005D3D97" w:rsidRDefault="005D3D97">
      <w:r>
        <w:separator/>
      </w:r>
    </w:p>
  </w:endnote>
  <w:endnote w:type="continuationSeparator" w:id="0">
    <w:p w14:paraId="52D4916D" w14:textId="77777777" w:rsidR="005D3D97" w:rsidRDefault="005D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700E" w14:textId="77777777" w:rsidR="006F09B3" w:rsidRDefault="006F09B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A4684" w14:textId="77777777" w:rsidR="005D3D97" w:rsidRDefault="005D3D97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04307173" wp14:editId="517CF595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41E646CC" wp14:editId="3A36C8A4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62BC0ED2" wp14:editId="639186EC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60F1F681" wp14:editId="3D8AACD9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0C15CF96" wp14:editId="3BC95D4C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1D9FE71C" w14:textId="77777777" w:rsidR="005D3D97" w:rsidRPr="005F575E" w:rsidRDefault="005D3D97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1A71D6A5" w14:textId="77777777" w:rsidR="005D3D97" w:rsidRDefault="005D3D97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1C4437A2" w14:textId="77777777" w:rsidR="005D3D97" w:rsidRDefault="005D3D97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00170478" w14:textId="77777777" w:rsidR="005D3D97" w:rsidRPr="00467073" w:rsidRDefault="006F09B3" w:rsidP="00467073">
    <w:pPr>
      <w:pStyle w:val="AltBilgi"/>
      <w:rPr>
        <w:szCs w:val="16"/>
      </w:rPr>
    </w:pPr>
    <w:hyperlink r:id="rId6" w:tgtFrame="_blank" w:history="1">
      <w:r w:rsidR="005D3D97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30444" w14:textId="77777777" w:rsidR="006F09B3" w:rsidRDefault="006F09B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C279E" w14:textId="77777777" w:rsidR="005D3D97" w:rsidRDefault="005D3D97">
      <w:r>
        <w:separator/>
      </w:r>
    </w:p>
  </w:footnote>
  <w:footnote w:type="continuationSeparator" w:id="0">
    <w:p w14:paraId="0A6162BD" w14:textId="77777777" w:rsidR="005D3D97" w:rsidRDefault="005D3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9D8C8" w14:textId="77777777" w:rsidR="006F09B3" w:rsidRDefault="006F09B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E9B1B" w14:textId="77777777" w:rsidR="005D3D97" w:rsidRPr="00216579" w:rsidRDefault="005D3D97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04BCFCDC" wp14:editId="613D353E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6CB14D4C" w14:textId="77777777" w:rsidR="005D3D97" w:rsidRPr="00216579" w:rsidRDefault="005D3D97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68EF4B6D" w14:textId="14779074" w:rsidR="005D3D97" w:rsidRPr="00216579" w:rsidRDefault="005D3D9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3F2D8750" w14:textId="77777777" w:rsidR="005D3D97" w:rsidRPr="00216579" w:rsidRDefault="005D3D97" w:rsidP="00216579">
    <w:pPr>
      <w:pStyle w:val="stBilgi"/>
    </w:pPr>
    <w:r>
      <w:t xml:space="preserve">   KONYA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6563C" w14:textId="77777777" w:rsidR="006F09B3" w:rsidRDefault="006F09B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7C1EF29A"/>
    <w:lvl w:ilvl="0"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2A21F8D"/>
    <w:multiLevelType w:val="singleLevel"/>
    <w:tmpl w:val="33CEF08E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</w:rPr>
    </w:lvl>
  </w:abstractNum>
  <w:abstractNum w:abstractNumId="7" w15:restartNumberingAfterBreak="0">
    <w:nsid w:val="04A0258B"/>
    <w:multiLevelType w:val="hybridMultilevel"/>
    <w:tmpl w:val="8E840678"/>
    <w:lvl w:ilvl="0" w:tplc="EF94A4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5B05A52"/>
    <w:multiLevelType w:val="hybridMultilevel"/>
    <w:tmpl w:val="063A319E"/>
    <w:lvl w:ilvl="0" w:tplc="13D65ADC">
      <w:start w:val="1"/>
      <w:numFmt w:val="decimal"/>
      <w:lvlText w:val="%1-"/>
      <w:lvlJc w:val="left"/>
      <w:pPr>
        <w:ind w:left="435" w:hanging="375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086A7E2C"/>
    <w:multiLevelType w:val="hybridMultilevel"/>
    <w:tmpl w:val="587E6E86"/>
    <w:lvl w:ilvl="0" w:tplc="D5607B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C6654D4"/>
    <w:multiLevelType w:val="hybridMultilevel"/>
    <w:tmpl w:val="9AD42752"/>
    <w:lvl w:ilvl="0" w:tplc="041F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0DA6541D"/>
    <w:multiLevelType w:val="hybridMultilevel"/>
    <w:tmpl w:val="16449D36"/>
    <w:lvl w:ilvl="0" w:tplc="82B24B3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056A5D"/>
    <w:multiLevelType w:val="hybridMultilevel"/>
    <w:tmpl w:val="F9605D18"/>
    <w:lvl w:ilvl="0" w:tplc="CE44AEA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45119CD"/>
    <w:multiLevelType w:val="hybridMultilevel"/>
    <w:tmpl w:val="F7180C0C"/>
    <w:lvl w:ilvl="0" w:tplc="A5CE83EC">
      <w:start w:val="1"/>
      <w:numFmt w:val="decimal"/>
      <w:lvlText w:val="%1.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AD4B67"/>
    <w:multiLevelType w:val="hybridMultilevel"/>
    <w:tmpl w:val="965A752C"/>
    <w:lvl w:ilvl="0" w:tplc="9E68784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A0E32D3"/>
    <w:multiLevelType w:val="hybridMultilevel"/>
    <w:tmpl w:val="A4666FB6"/>
    <w:lvl w:ilvl="0" w:tplc="6384522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492682"/>
    <w:multiLevelType w:val="hybridMultilevel"/>
    <w:tmpl w:val="986C0988"/>
    <w:lvl w:ilvl="0" w:tplc="668A24F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/>
      </w:rPr>
    </w:lvl>
    <w:lvl w:ilvl="1" w:tplc="BEFC66D2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1194C93C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F2761A9"/>
    <w:multiLevelType w:val="hybridMultilevel"/>
    <w:tmpl w:val="402E8A5C"/>
    <w:lvl w:ilvl="0" w:tplc="28AA64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913567"/>
    <w:multiLevelType w:val="hybridMultilevel"/>
    <w:tmpl w:val="5808AFAC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03E3555"/>
    <w:multiLevelType w:val="hybridMultilevel"/>
    <w:tmpl w:val="4900D904"/>
    <w:lvl w:ilvl="0" w:tplc="2AD8EA32">
      <w:start w:val="1"/>
      <w:numFmt w:val="decimal"/>
      <w:lvlText w:val="%1-"/>
      <w:lvlJc w:val="left"/>
      <w:pPr>
        <w:ind w:left="360" w:hanging="360"/>
      </w:pPr>
      <w:rPr>
        <w:rFonts w:ascii="Times New Roman" w:eastAsia="Lucida Sans Unicode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48535F9"/>
    <w:multiLevelType w:val="hybridMultilevel"/>
    <w:tmpl w:val="FDDA357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749A40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80E6B4A"/>
    <w:multiLevelType w:val="hybridMultilevel"/>
    <w:tmpl w:val="92F41BF4"/>
    <w:lvl w:ilvl="0" w:tplc="D5EA25B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9030DED"/>
    <w:multiLevelType w:val="hybridMultilevel"/>
    <w:tmpl w:val="C068F0A0"/>
    <w:lvl w:ilvl="0" w:tplc="0A86029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E24D29"/>
    <w:multiLevelType w:val="hybridMultilevel"/>
    <w:tmpl w:val="E5825EE4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2BFE5ABB"/>
    <w:multiLevelType w:val="hybridMultilevel"/>
    <w:tmpl w:val="6DA85C0A"/>
    <w:lvl w:ilvl="0" w:tplc="E2D0E616">
      <w:start w:val="1"/>
      <w:numFmt w:val="decimal"/>
      <w:lvlText w:val="%1-"/>
      <w:lvlJc w:val="left"/>
      <w:pPr>
        <w:tabs>
          <w:tab w:val="num" w:pos="435"/>
        </w:tabs>
        <w:ind w:left="435" w:hanging="435"/>
      </w:pPr>
    </w:lvl>
    <w:lvl w:ilvl="1" w:tplc="041F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F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F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25" w15:restartNumberingAfterBreak="0">
    <w:nsid w:val="342113FB"/>
    <w:multiLevelType w:val="hybridMultilevel"/>
    <w:tmpl w:val="200823B6"/>
    <w:lvl w:ilvl="0" w:tplc="EB3606B8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A7F6B0C"/>
    <w:multiLevelType w:val="hybridMultilevel"/>
    <w:tmpl w:val="9D06816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14E09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CA3C66"/>
    <w:multiLevelType w:val="hybridMultilevel"/>
    <w:tmpl w:val="DB64420E"/>
    <w:lvl w:ilvl="0" w:tplc="C4DCE0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E172E72"/>
    <w:multiLevelType w:val="hybridMultilevel"/>
    <w:tmpl w:val="D82EE81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3EDE7DA0"/>
    <w:multiLevelType w:val="hybridMultilevel"/>
    <w:tmpl w:val="693CA6B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2B855DA"/>
    <w:multiLevelType w:val="hybridMultilevel"/>
    <w:tmpl w:val="5DCCC40C"/>
    <w:lvl w:ilvl="0" w:tplc="B972F2CC">
      <w:start w:val="1"/>
      <w:numFmt w:val="decimal"/>
      <w:lvlText w:val="%1-"/>
      <w:lvlJc w:val="left"/>
      <w:pPr>
        <w:ind w:left="36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4A241DA"/>
    <w:multiLevelType w:val="hybridMultilevel"/>
    <w:tmpl w:val="2B98BD44"/>
    <w:lvl w:ilvl="0" w:tplc="F104D1D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453D08CB"/>
    <w:multiLevelType w:val="hybridMultilevel"/>
    <w:tmpl w:val="564297E2"/>
    <w:lvl w:ilvl="0" w:tplc="20CA375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1352D6"/>
    <w:multiLevelType w:val="hybridMultilevel"/>
    <w:tmpl w:val="C1F2E46A"/>
    <w:lvl w:ilvl="0" w:tplc="AE02F0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0D82CFF"/>
    <w:multiLevelType w:val="hybridMultilevel"/>
    <w:tmpl w:val="33ACB0DA"/>
    <w:lvl w:ilvl="0" w:tplc="999675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29E4748"/>
    <w:multiLevelType w:val="hybridMultilevel"/>
    <w:tmpl w:val="25CA2D0C"/>
    <w:lvl w:ilvl="0" w:tplc="CBA4FF4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2A23B9"/>
    <w:multiLevelType w:val="hybridMultilevel"/>
    <w:tmpl w:val="D5223B42"/>
    <w:lvl w:ilvl="0" w:tplc="041F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572E3E38"/>
    <w:multiLevelType w:val="hybridMultilevel"/>
    <w:tmpl w:val="A49207FA"/>
    <w:lvl w:ilvl="0" w:tplc="3F921BC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59444AFB"/>
    <w:multiLevelType w:val="hybridMultilevel"/>
    <w:tmpl w:val="F26CAE8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5B3C563F"/>
    <w:multiLevelType w:val="singleLevel"/>
    <w:tmpl w:val="CE287848"/>
    <w:lvl w:ilvl="0">
      <w:start w:val="17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5BC60B1F"/>
    <w:multiLevelType w:val="hybridMultilevel"/>
    <w:tmpl w:val="0BBC9FBC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07374C9"/>
    <w:multiLevelType w:val="hybridMultilevel"/>
    <w:tmpl w:val="3D66E354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647B10C9"/>
    <w:multiLevelType w:val="hybridMultilevel"/>
    <w:tmpl w:val="44A286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3" w15:restartNumberingAfterBreak="0">
    <w:nsid w:val="64CC2D00"/>
    <w:multiLevelType w:val="hybridMultilevel"/>
    <w:tmpl w:val="EDB02B42"/>
    <w:lvl w:ilvl="0" w:tplc="4850878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6601101A"/>
    <w:multiLevelType w:val="hybridMultilevel"/>
    <w:tmpl w:val="A306BEEE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69040B75"/>
    <w:multiLevelType w:val="hybridMultilevel"/>
    <w:tmpl w:val="F40276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0457B"/>
    <w:multiLevelType w:val="multilevel"/>
    <w:tmpl w:val="A73E605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-"/>
      <w:legacy w:legacy="1" w:legacySpace="120" w:legacyIndent="360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360" w:hanging="360"/>
      </w:pPr>
      <w:rPr>
        <w:b w:val="0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7" w15:restartNumberingAfterBreak="0">
    <w:nsid w:val="72561EC9"/>
    <w:multiLevelType w:val="hybridMultilevel"/>
    <w:tmpl w:val="8D58E226"/>
    <w:lvl w:ilvl="0" w:tplc="4CBC23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4C756A4"/>
    <w:multiLevelType w:val="multilevel"/>
    <w:tmpl w:val="2096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8"/>
  </w:num>
  <w:num w:numId="3">
    <w:abstractNumId w:val="25"/>
  </w:num>
  <w:num w:numId="4">
    <w:abstractNumId w:val="29"/>
  </w:num>
  <w:num w:numId="5">
    <w:abstractNumId w:val="28"/>
  </w:num>
  <w:num w:numId="6">
    <w:abstractNumId w:val="44"/>
  </w:num>
  <w:num w:numId="7">
    <w:abstractNumId w:val="20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</w:num>
  <w:num w:numId="10">
    <w:abstractNumId w:val="38"/>
  </w:num>
  <w:num w:numId="11">
    <w:abstractNumId w:val="40"/>
  </w:num>
  <w:num w:numId="12">
    <w:abstractNumId w:val="21"/>
  </w:num>
  <w:num w:numId="13">
    <w:abstractNumId w:val="37"/>
  </w:num>
  <w:num w:numId="14">
    <w:abstractNumId w:val="14"/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11"/>
  </w:num>
  <w:num w:numId="18">
    <w:abstractNumId w:val="23"/>
  </w:num>
  <w:num w:numId="19">
    <w:abstractNumId w:val="32"/>
  </w:num>
  <w:num w:numId="20">
    <w:abstractNumId w:val="33"/>
  </w:num>
  <w:num w:numId="21">
    <w:abstractNumId w:val="30"/>
  </w:num>
  <w:num w:numId="22">
    <w:abstractNumId w:val="8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9"/>
  </w:num>
  <w:num w:numId="2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9"/>
  </w:num>
  <w:num w:numId="31">
    <w:abstractNumId w:val="31"/>
  </w:num>
  <w:num w:numId="32">
    <w:abstractNumId w:val="6"/>
    <w:lvlOverride w:ilvl="0">
      <w:startOverride w:val="1"/>
    </w:lvlOverride>
  </w:num>
  <w:num w:numId="33">
    <w:abstractNumId w:val="1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39"/>
    <w:lvlOverride w:ilvl="0">
      <w:startOverride w:val="17"/>
    </w:lvlOverride>
  </w:num>
  <w:num w:numId="35">
    <w:abstractNumId w:val="48"/>
  </w:num>
  <w:num w:numId="36">
    <w:abstractNumId w:val="42"/>
  </w:num>
  <w:num w:numId="37">
    <w:abstractNumId w:val="13"/>
  </w:num>
  <w:num w:numId="38">
    <w:abstractNumId w:val="47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10"/>
  </w:num>
  <w:num w:numId="42">
    <w:abstractNumId w:val="12"/>
  </w:num>
  <w:num w:numId="43">
    <w:abstractNumId w:val="7"/>
  </w:num>
  <w:num w:numId="44">
    <w:abstractNumId w:val="17"/>
  </w:num>
  <w:num w:numId="45">
    <w:abstractNumId w:val="1"/>
    <w:lvlOverride w:ilvl="0">
      <w:lvl w:ilvl="0">
        <w:numFmt w:val="bullet"/>
        <w:lvlText w:val="•"/>
        <w:legacy w:legacy="1" w:legacySpace="0" w:legacyIndent="360"/>
        <w:lvlJc w:val="left"/>
        <w:pPr>
          <w:ind w:left="993" w:firstLine="0"/>
        </w:pPr>
        <w:rPr>
          <w:rFonts w:ascii="Times New Roman" w:hAnsi="Times New Roman" w:cs="Times New Roman" w:hint="default"/>
        </w:rPr>
      </w:lvl>
    </w:lvlOverride>
  </w:num>
  <w:num w:numId="46">
    <w:abstractNumId w:val="35"/>
  </w:num>
  <w:num w:numId="47">
    <w:abstractNumId w:val="4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366C9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969"/>
    <w:rsid w:val="00055D9B"/>
    <w:rsid w:val="00057218"/>
    <w:rsid w:val="00057844"/>
    <w:rsid w:val="00060BA2"/>
    <w:rsid w:val="00061291"/>
    <w:rsid w:val="00061853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56FC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37505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020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6D3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421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37F3F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A5F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5E96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3D97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04C"/>
    <w:rsid w:val="006E2501"/>
    <w:rsid w:val="006E378C"/>
    <w:rsid w:val="006E41A0"/>
    <w:rsid w:val="006E4356"/>
    <w:rsid w:val="006E56CB"/>
    <w:rsid w:val="006E7D9F"/>
    <w:rsid w:val="006F09B3"/>
    <w:rsid w:val="006F0AE3"/>
    <w:rsid w:val="006F1C60"/>
    <w:rsid w:val="006F5ED7"/>
    <w:rsid w:val="006F6990"/>
    <w:rsid w:val="006F6C37"/>
    <w:rsid w:val="00700E85"/>
    <w:rsid w:val="00701316"/>
    <w:rsid w:val="007020B9"/>
    <w:rsid w:val="007033D6"/>
    <w:rsid w:val="0070380D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1FB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169"/>
    <w:rsid w:val="00863A65"/>
    <w:rsid w:val="008644BC"/>
    <w:rsid w:val="008660B6"/>
    <w:rsid w:val="00866DF9"/>
    <w:rsid w:val="008702D2"/>
    <w:rsid w:val="008710A4"/>
    <w:rsid w:val="0087184C"/>
    <w:rsid w:val="00871E28"/>
    <w:rsid w:val="00876AEF"/>
    <w:rsid w:val="008827BB"/>
    <w:rsid w:val="008839B3"/>
    <w:rsid w:val="008873FC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5EDD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1E6A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218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1B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0E35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15C6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0BF7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68A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305D"/>
    <w:rsid w:val="00AF4159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2C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308D"/>
    <w:rsid w:val="00C368E3"/>
    <w:rsid w:val="00C36AFA"/>
    <w:rsid w:val="00C37708"/>
    <w:rsid w:val="00C40492"/>
    <w:rsid w:val="00C411AD"/>
    <w:rsid w:val="00C4207A"/>
    <w:rsid w:val="00C43258"/>
    <w:rsid w:val="00C43836"/>
    <w:rsid w:val="00C4493C"/>
    <w:rsid w:val="00C4541A"/>
    <w:rsid w:val="00C4551D"/>
    <w:rsid w:val="00C45748"/>
    <w:rsid w:val="00C465CF"/>
    <w:rsid w:val="00C5001D"/>
    <w:rsid w:val="00C5025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17D7F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0798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492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11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6A9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C5E35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8C4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  <w14:docId w14:val="091682F4"/>
  <w15:docId w15:val="{4AD1C8CA-B22A-45B6-B99D-E72F2F53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qFormat/>
    <w:rsid w:val="00AA523F"/>
    <w:rPr>
      <w:b/>
      <w:bCs/>
      <w:i w:val="0"/>
      <w:iCs w:val="0"/>
    </w:rPr>
  </w:style>
  <w:style w:type="paragraph" w:customStyle="1" w:styleId="Normal0">
    <w:name w:val="[Normal]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jpeg"/><Relationship Id="rId1" Type="http://schemas.openxmlformats.org/officeDocument/2006/relationships/image" Target="media/image29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D4123-1D09-48CB-AB4C-B1A755B3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28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106</cp:revision>
  <cp:lastPrinted>2016-11-17T07:39:00Z</cp:lastPrinted>
  <dcterms:created xsi:type="dcterms:W3CDTF">2018-11-07T13:36:00Z</dcterms:created>
  <dcterms:modified xsi:type="dcterms:W3CDTF">2026-01-23T11:58:00Z</dcterms:modified>
</cp:coreProperties>
</file>