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E1CAF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14FF5046" w14:textId="35312ADA" w:rsidR="005554CC" w:rsidRPr="000F4B1F" w:rsidRDefault="0091388E" w:rsidP="00884446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4C7A41">
        <w:rPr>
          <w:rFonts w:asciiTheme="majorBidi" w:hAnsiTheme="majorBidi" w:cstheme="majorBidi"/>
          <w:sz w:val="22"/>
          <w:szCs w:val="22"/>
        </w:rPr>
        <w:t>25/1284</w:t>
      </w:r>
    </w:p>
    <w:p w14:paraId="21B75A15" w14:textId="24689E87" w:rsidR="00385057" w:rsidRDefault="005554CC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213879">
        <w:rPr>
          <w:rFonts w:asciiTheme="majorBidi" w:hAnsiTheme="majorBidi" w:cstheme="majorBidi"/>
          <w:sz w:val="22"/>
          <w:szCs w:val="22"/>
        </w:rPr>
        <w:t>RADYOLOJİ</w:t>
      </w:r>
    </w:p>
    <w:p w14:paraId="5C96654D" w14:textId="2A9C7843" w:rsidR="006470F4" w:rsidRDefault="00713B7A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SSS</w:t>
      </w:r>
    </w:p>
    <w:p w14:paraId="2A1AC1CF" w14:textId="27046730" w:rsidR="006470F4" w:rsidRPr="000F4B1F" w:rsidRDefault="006470F4" w:rsidP="00884446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SON TEKLİF:</w:t>
      </w:r>
      <w:r w:rsidR="00114F4B">
        <w:rPr>
          <w:rFonts w:asciiTheme="majorBidi" w:hAnsiTheme="majorBidi" w:cstheme="majorBidi"/>
          <w:sz w:val="22"/>
          <w:szCs w:val="22"/>
        </w:rPr>
        <w:t>12.10.2025</w:t>
      </w:r>
    </w:p>
    <w:p w14:paraId="1207AA81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tbl>
      <w:tblPr>
        <w:tblW w:w="1088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029"/>
        <w:gridCol w:w="1276"/>
        <w:gridCol w:w="850"/>
        <w:gridCol w:w="1134"/>
        <w:gridCol w:w="1985"/>
      </w:tblGrid>
      <w:tr w:rsidR="00132743" w:rsidRPr="00132743" w14:paraId="63A3F266" w14:textId="77777777" w:rsidTr="00884446">
        <w:trPr>
          <w:trHeight w:val="611"/>
        </w:trPr>
        <w:tc>
          <w:tcPr>
            <w:tcW w:w="608" w:type="dxa"/>
            <w:hideMark/>
          </w:tcPr>
          <w:p w14:paraId="4B24C64B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029" w:type="dxa"/>
            <w:noWrap/>
            <w:hideMark/>
          </w:tcPr>
          <w:p w14:paraId="5CD80442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1276" w:type="dxa"/>
            <w:noWrap/>
            <w:hideMark/>
          </w:tcPr>
          <w:p w14:paraId="66285016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noWrap/>
            <w:hideMark/>
          </w:tcPr>
          <w:p w14:paraId="33953C5A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1134" w:type="dxa"/>
            <w:hideMark/>
          </w:tcPr>
          <w:p w14:paraId="7F3912CC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985" w:type="dxa"/>
          </w:tcPr>
          <w:p w14:paraId="4B930E99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132743" w:rsidRPr="00132743" w14:paraId="212137A1" w14:textId="77777777" w:rsidTr="00213879">
        <w:trPr>
          <w:trHeight w:val="695"/>
        </w:trPr>
        <w:tc>
          <w:tcPr>
            <w:tcW w:w="608" w:type="dxa"/>
            <w:noWrap/>
            <w:vAlign w:val="center"/>
            <w:hideMark/>
          </w:tcPr>
          <w:p w14:paraId="239725B2" w14:textId="77777777" w:rsidR="00132743" w:rsidRPr="00132743" w:rsidRDefault="00132743" w:rsidP="00A868C5">
            <w:pPr>
              <w:jc w:val="center"/>
            </w:pPr>
            <w:r w:rsidRPr="00132743">
              <w:t>1</w:t>
            </w:r>
          </w:p>
        </w:tc>
        <w:tc>
          <w:tcPr>
            <w:tcW w:w="5029" w:type="dxa"/>
            <w:noWrap/>
            <w:vAlign w:val="center"/>
          </w:tcPr>
          <w:p w14:paraId="788DF40E" w14:textId="6E3EDA42" w:rsidR="00132743" w:rsidRPr="00132743" w:rsidRDefault="00213879" w:rsidP="000C41C2">
            <w:pPr>
              <w:jc w:val="center"/>
            </w:pPr>
            <w:r>
              <w:t>MANYETİK REZONANS CİHAZI  ( MR)</w:t>
            </w:r>
          </w:p>
        </w:tc>
        <w:tc>
          <w:tcPr>
            <w:tcW w:w="1276" w:type="dxa"/>
            <w:noWrap/>
            <w:vAlign w:val="center"/>
          </w:tcPr>
          <w:p w14:paraId="78D8A77B" w14:textId="2390CD5F" w:rsidR="00132743" w:rsidRPr="00132743" w:rsidRDefault="00202C5C" w:rsidP="00A868C5">
            <w:pPr>
              <w:jc w:val="center"/>
            </w:pPr>
            <w:r>
              <w:t>1</w:t>
            </w:r>
          </w:p>
        </w:tc>
        <w:tc>
          <w:tcPr>
            <w:tcW w:w="850" w:type="dxa"/>
            <w:noWrap/>
            <w:vAlign w:val="center"/>
          </w:tcPr>
          <w:p w14:paraId="2A9E1731" w14:textId="0316204A" w:rsidR="00132743" w:rsidRPr="00132743" w:rsidRDefault="00202C5C" w:rsidP="00A868C5">
            <w:pPr>
              <w:jc w:val="center"/>
            </w:pPr>
            <w:r>
              <w:t>ADET</w:t>
            </w:r>
          </w:p>
        </w:tc>
        <w:tc>
          <w:tcPr>
            <w:tcW w:w="1134" w:type="dxa"/>
            <w:noWrap/>
            <w:vAlign w:val="center"/>
          </w:tcPr>
          <w:p w14:paraId="0DEC6FDF" w14:textId="77777777" w:rsidR="00132743" w:rsidRPr="00132743" w:rsidRDefault="00132743" w:rsidP="00A868C5">
            <w:pPr>
              <w:jc w:val="center"/>
              <w:rPr>
                <w:lang w:eastAsia="tr-TR"/>
              </w:rPr>
            </w:pPr>
          </w:p>
        </w:tc>
        <w:tc>
          <w:tcPr>
            <w:tcW w:w="1985" w:type="dxa"/>
          </w:tcPr>
          <w:p w14:paraId="428C72E9" w14:textId="77777777" w:rsidR="00132743" w:rsidRPr="00132743" w:rsidRDefault="00132743" w:rsidP="00A868C5">
            <w:pPr>
              <w:jc w:val="center"/>
              <w:rPr>
                <w:lang w:eastAsia="tr-TR"/>
              </w:rPr>
            </w:pPr>
          </w:p>
        </w:tc>
      </w:tr>
    </w:tbl>
    <w:p w14:paraId="125FCCF2" w14:textId="77777777" w:rsidR="00FD5D2B" w:rsidRDefault="00FD5D2B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00460EE6" w14:textId="77777777" w:rsidR="00581D60" w:rsidRPr="00443C20" w:rsidRDefault="00581D60" w:rsidP="00581D60">
      <w:pPr>
        <w:tabs>
          <w:tab w:val="left" w:pos="180"/>
          <w:tab w:val="left" w:pos="2700"/>
          <w:tab w:val="left" w:pos="2940"/>
        </w:tabs>
      </w:pPr>
    </w:p>
    <w:p w14:paraId="1AB63CC3" w14:textId="15887A4E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  <w:r w:rsidRPr="00B10F71">
        <w:rPr>
          <w:sz w:val="24"/>
          <w:szCs w:val="24"/>
        </w:rPr>
        <w:t>1-İHALE YAKLAŞIK MALİYETİ İÇİN KULLANILACAKTIR.</w:t>
      </w:r>
    </w:p>
    <w:p w14:paraId="5C45C8F3" w14:textId="44BC9E29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2-ŞARTNAMELER SATINALMA BÜROSUNDAN TEMİN EDİLEBİLİR.</w:t>
      </w:r>
    </w:p>
    <w:p w14:paraId="7C3AFEC5" w14:textId="5F80FAF2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right="-1"/>
        <w:rPr>
          <w:sz w:val="24"/>
          <w:szCs w:val="24"/>
        </w:rPr>
      </w:pPr>
      <w:r w:rsidRPr="00B10F71">
        <w:rPr>
          <w:sz w:val="24"/>
          <w:szCs w:val="24"/>
        </w:rPr>
        <w:t xml:space="preserve">3-MALZEME LİSTESİNİ  </w:t>
      </w:r>
      <w:hyperlink r:id="rId8" w:history="1">
        <w:r w:rsidRPr="00B10F71">
          <w:rPr>
            <w:rStyle w:val="Kpr"/>
            <w:sz w:val="24"/>
            <w:szCs w:val="24"/>
          </w:rPr>
          <w:t>http://www.meramtip.com.tr/ihale.php</w:t>
        </w:r>
      </w:hyperlink>
      <w:r w:rsidRPr="00B10F71">
        <w:rPr>
          <w:sz w:val="24"/>
          <w:szCs w:val="24"/>
        </w:rPr>
        <w:t xml:space="preserve"> ADRESİNDEN   ALABİLİRSİNİZ.</w:t>
      </w:r>
    </w:p>
    <w:p w14:paraId="7E4CCC5D" w14:textId="0621D75E" w:rsidR="00581D60" w:rsidRPr="00B10F71" w:rsidRDefault="00581D60" w:rsidP="00B10F71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4-PROFORMALARINIZDA LÜTFEN TEKLİF NUMARAMIZI YAZINIZ</w:t>
      </w:r>
    </w:p>
    <w:p w14:paraId="63491547" w14:textId="5B4FF003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>5-YAKLAŞIK MALİYET, FİRMAYI TEMSİL EDEN ANTETLİ KÂĞIDA YAZILACAKTIR.</w:t>
      </w:r>
    </w:p>
    <w:p w14:paraId="05C22AA0" w14:textId="24B78C24" w:rsidR="00581D60" w:rsidRPr="00B10F71" w:rsidRDefault="00581D60" w:rsidP="00B10F71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B10F71">
        <w:rPr>
          <w:sz w:val="24"/>
          <w:szCs w:val="24"/>
        </w:rPr>
        <w:t xml:space="preserve">6-VERİLEN FİYATLAR </w:t>
      </w:r>
      <w:r w:rsidRPr="00B10F71">
        <w:rPr>
          <w:b/>
          <w:sz w:val="24"/>
          <w:szCs w:val="24"/>
          <w:u w:val="single"/>
        </w:rPr>
        <w:t>K.D.V</w:t>
      </w:r>
      <w:r w:rsidRPr="00B10F71">
        <w:rPr>
          <w:sz w:val="24"/>
          <w:szCs w:val="24"/>
          <w:u w:val="single"/>
        </w:rPr>
        <w:t xml:space="preserve">. </w:t>
      </w:r>
      <w:r w:rsidRPr="00B10F71">
        <w:rPr>
          <w:b/>
          <w:sz w:val="24"/>
          <w:szCs w:val="24"/>
          <w:u w:val="single"/>
        </w:rPr>
        <w:t>HARİÇ</w:t>
      </w:r>
      <w:r w:rsidRPr="00B10F71">
        <w:rPr>
          <w:sz w:val="24"/>
          <w:szCs w:val="24"/>
        </w:rPr>
        <w:t xml:space="preserve"> OLACAKTIR.</w:t>
      </w:r>
    </w:p>
    <w:p w14:paraId="4CF5D09E" w14:textId="77777777" w:rsidR="00443C20" w:rsidRDefault="00443C20" w:rsidP="00443C20">
      <w:pPr>
        <w:jc w:val="center"/>
        <w:rPr>
          <w:b/>
          <w:sz w:val="24"/>
        </w:rPr>
      </w:pPr>
    </w:p>
    <w:p w14:paraId="30567ACB" w14:textId="1326CE41" w:rsidR="000C41C2" w:rsidRDefault="000C41C2" w:rsidP="00581D6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noProof/>
          <w:sz w:val="24"/>
          <w:szCs w:val="24"/>
        </w:rPr>
      </w:pPr>
    </w:p>
    <w:p w14:paraId="52C3558D" w14:textId="2AB5D612" w:rsidR="00796B9E" w:rsidRPr="00796B9E" w:rsidRDefault="00796B9E" w:rsidP="00796B9E">
      <w:pPr>
        <w:rPr>
          <w:sz w:val="24"/>
          <w:szCs w:val="24"/>
        </w:rPr>
      </w:pPr>
    </w:p>
    <w:p w14:paraId="1CE22DD5" w14:textId="2C050E2F" w:rsidR="00796B9E" w:rsidRPr="00796B9E" w:rsidRDefault="00796B9E" w:rsidP="00796B9E">
      <w:pPr>
        <w:rPr>
          <w:sz w:val="24"/>
          <w:szCs w:val="24"/>
        </w:rPr>
      </w:pPr>
    </w:p>
    <w:p w14:paraId="58FDF7B1" w14:textId="22141A3E" w:rsidR="00796B9E" w:rsidRPr="00796B9E" w:rsidRDefault="00796B9E" w:rsidP="00796B9E">
      <w:pPr>
        <w:rPr>
          <w:sz w:val="24"/>
          <w:szCs w:val="24"/>
        </w:rPr>
      </w:pPr>
    </w:p>
    <w:p w14:paraId="783F874C" w14:textId="38367974" w:rsidR="00796B9E" w:rsidRPr="00796B9E" w:rsidRDefault="00796B9E" w:rsidP="00796B9E">
      <w:pPr>
        <w:rPr>
          <w:sz w:val="24"/>
          <w:szCs w:val="24"/>
        </w:rPr>
      </w:pPr>
    </w:p>
    <w:p w14:paraId="1CDE20F3" w14:textId="10A2BA89" w:rsidR="00796B9E" w:rsidRPr="00796B9E" w:rsidRDefault="00796B9E" w:rsidP="00796B9E">
      <w:pPr>
        <w:rPr>
          <w:sz w:val="24"/>
          <w:szCs w:val="24"/>
        </w:rPr>
      </w:pPr>
    </w:p>
    <w:p w14:paraId="4DDACC58" w14:textId="5DDE3D1C" w:rsidR="00796B9E" w:rsidRDefault="00796B9E" w:rsidP="00796B9E">
      <w:pPr>
        <w:rPr>
          <w:noProof/>
          <w:sz w:val="24"/>
          <w:szCs w:val="24"/>
        </w:rPr>
      </w:pPr>
    </w:p>
    <w:p w14:paraId="31DB3FA7" w14:textId="5A032463" w:rsidR="00796B9E" w:rsidRDefault="00796B9E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  <w:r>
        <w:rPr>
          <w:sz w:val="24"/>
          <w:szCs w:val="24"/>
        </w:rPr>
        <w:tab/>
      </w:r>
      <w:hyperlink r:id="rId9" w:history="1">
        <w:r w:rsidRPr="002F5739">
          <w:rPr>
            <w:rStyle w:val="Kpr"/>
            <w:noProof/>
            <w:sz w:val="24"/>
            <w:szCs w:val="24"/>
          </w:rPr>
          <w:t>meramtipsatinalma@gmail.com</w:t>
        </w:r>
      </w:hyperlink>
    </w:p>
    <w:p w14:paraId="4597CD65" w14:textId="6BAF76F4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4573519F" w14:textId="740F18A6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2319AFC" w14:textId="441360A1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366EEB57" w14:textId="584733D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3E9C5A4E" w14:textId="0F4139B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544F8049" w14:textId="08F95ED1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61B739C9" w14:textId="4D30C742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635916C0" w14:textId="6BCAB38A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5A56B5A2" w14:textId="4B82F579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7A0FF2D4" w14:textId="50E3A0FB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47A3A1AA" w14:textId="6B7DC07C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524E4B0F" w14:textId="20A25B96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FA05ADE" w14:textId="15CAB42B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1C6E8DF8" w14:textId="58492D59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A5D8966" w14:textId="416CCE4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0631FA19" w14:textId="46543A11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284485BA" w14:textId="67CB0B7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73836E01" w14:textId="142008CA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2BFDDA91" w14:textId="44B6B475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3035C6CB" w14:textId="1A182EDE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2CCABB50" w14:textId="7880BC88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207247B7" w14:textId="5B35F1EC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</w:p>
    <w:p w14:paraId="14725D3F" w14:textId="73C4ED7C" w:rsidR="00114F4B" w:rsidRDefault="00114F4B" w:rsidP="00796B9E">
      <w:pPr>
        <w:tabs>
          <w:tab w:val="left" w:pos="3165"/>
        </w:tabs>
        <w:rPr>
          <w:rStyle w:val="Kpr"/>
          <w:noProof/>
          <w:sz w:val="24"/>
          <w:szCs w:val="24"/>
        </w:rPr>
      </w:pP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750FF75A" wp14:editId="271E2671">
            <wp:extent cx="6181725" cy="871537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36CDF832" wp14:editId="48CBEB0F">
            <wp:extent cx="6181725" cy="88392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6CE77E03" wp14:editId="722A0B3E">
            <wp:extent cx="6191250" cy="877252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4E086242" wp14:editId="0FC8199A">
            <wp:extent cx="6191250" cy="878205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5F20FA35" wp14:editId="5F7E4C5C">
            <wp:extent cx="6162675" cy="885825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0348FD70" wp14:editId="2E937A55">
            <wp:extent cx="6181725" cy="8791575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21943145" wp14:editId="4ABEF15C">
            <wp:extent cx="6191250" cy="879157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0B634A2E" wp14:editId="397E1586">
            <wp:extent cx="6191250" cy="868680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414322E9" wp14:editId="2771749E">
            <wp:extent cx="6191250" cy="871537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4EB8DB6F" wp14:editId="5B76BE4B">
            <wp:extent cx="6191250" cy="876300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2F8C4790" wp14:editId="5F007A44">
            <wp:extent cx="6181725" cy="880110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2E01B347" wp14:editId="1B453DCE">
            <wp:extent cx="6181725" cy="882015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338A0145" wp14:editId="0BF992F0">
            <wp:extent cx="6162675" cy="885825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1E70EE27" wp14:editId="3BED7310">
            <wp:extent cx="6181725" cy="885825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40C897F0" wp14:editId="733DC3C8">
            <wp:extent cx="6172200" cy="88582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7CCA0338" wp14:editId="783FA638">
            <wp:extent cx="6191250" cy="885825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39FA28E3" wp14:editId="24969CEF">
            <wp:extent cx="6172200" cy="8858250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6C736D0A" wp14:editId="0FCBB5FC">
            <wp:extent cx="6172200" cy="885825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0E9F5124" wp14:editId="3515FAC4">
            <wp:extent cx="6134100" cy="885825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pr"/>
          <w:noProof/>
          <w:sz w:val="24"/>
          <w:szCs w:val="24"/>
        </w:rPr>
        <w:lastRenderedPageBreak/>
        <w:drawing>
          <wp:inline distT="0" distB="0" distL="0" distR="0" wp14:anchorId="64CF9241" wp14:editId="2FCD5865">
            <wp:extent cx="6181725" cy="8810625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F4B" w:rsidSect="009E6CC5">
      <w:headerReference w:type="default" r:id="rId30"/>
      <w:footerReference w:type="default" r:id="rId31"/>
      <w:pgSz w:w="11906" w:h="16838" w:code="9"/>
      <w:pgMar w:top="1440" w:right="1080" w:bottom="1440" w:left="1080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85858" w14:textId="77777777" w:rsidR="000927D7" w:rsidRDefault="000927D7">
      <w:r>
        <w:separator/>
      </w:r>
    </w:p>
  </w:endnote>
  <w:endnote w:type="continuationSeparator" w:id="0">
    <w:p w14:paraId="67E1265D" w14:textId="77777777" w:rsidR="000927D7" w:rsidRDefault="0009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F242" w14:textId="77777777" w:rsidR="000927D7" w:rsidRDefault="000927D7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0288" behindDoc="1" locked="0" layoutInCell="1" allowOverlap="1" wp14:anchorId="33B41053" wp14:editId="1DE30CA8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2A694DF8" wp14:editId="24E0DAC4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61356978" wp14:editId="591BF962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4144" behindDoc="0" locked="0" layoutInCell="1" allowOverlap="1" wp14:anchorId="213B07CF" wp14:editId="70A7568E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2096" behindDoc="0" locked="0" layoutInCell="1" allowOverlap="1" wp14:anchorId="5EB074EE" wp14:editId="3282A54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2286BA8D" w14:textId="77777777" w:rsidR="000927D7" w:rsidRPr="005F575E" w:rsidRDefault="000927D7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25AF6E45" w14:textId="77777777" w:rsidR="000927D7" w:rsidRDefault="000927D7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562605A3" w14:textId="77777777" w:rsidR="000927D7" w:rsidRDefault="000927D7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BB31D61" w14:textId="77777777" w:rsidR="000927D7" w:rsidRPr="00467073" w:rsidRDefault="00713B7A" w:rsidP="00467073">
    <w:pPr>
      <w:pStyle w:val="AltBilgi"/>
      <w:rPr>
        <w:szCs w:val="16"/>
      </w:rPr>
    </w:pPr>
    <w:hyperlink r:id="rId6" w:tgtFrame="_blank" w:history="1">
      <w:r w:rsidR="000927D7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3715F" w14:textId="77777777" w:rsidR="000927D7" w:rsidRDefault="000927D7">
      <w:r>
        <w:separator/>
      </w:r>
    </w:p>
  </w:footnote>
  <w:footnote w:type="continuationSeparator" w:id="0">
    <w:p w14:paraId="39E86D43" w14:textId="77777777" w:rsidR="000927D7" w:rsidRDefault="0009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D2FA7" w14:textId="77777777" w:rsidR="000927D7" w:rsidRPr="00216579" w:rsidRDefault="000927D7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2336" behindDoc="0" locked="0" layoutInCell="1" allowOverlap="1" wp14:anchorId="612BE245" wp14:editId="6B944F53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4D69C3ED" w14:textId="77777777" w:rsidR="000927D7" w:rsidRPr="00216579" w:rsidRDefault="000927D7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6D8E4605" w14:textId="77777777" w:rsidR="000927D7" w:rsidRPr="00216579" w:rsidRDefault="000927D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06210F60" w14:textId="77777777" w:rsidR="000927D7" w:rsidRPr="00216579" w:rsidRDefault="000927D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8"/>
  </w:num>
  <w:num w:numId="8">
    <w:abstractNumId w:val="13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14"/>
  </w:num>
  <w:num w:numId="10">
    <w:abstractNumId w:val="15"/>
  </w:num>
  <w:num w:numId="11">
    <w:abstractNumId w:val="12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1C2"/>
    <w:rsid w:val="000C4C84"/>
    <w:rsid w:val="000C5A6B"/>
    <w:rsid w:val="000D0BF9"/>
    <w:rsid w:val="000D1603"/>
    <w:rsid w:val="000D16F7"/>
    <w:rsid w:val="000D2430"/>
    <w:rsid w:val="000D27D1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4F4B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1A3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2C5C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879"/>
    <w:rsid w:val="00213F46"/>
    <w:rsid w:val="00216579"/>
    <w:rsid w:val="00216983"/>
    <w:rsid w:val="002170D4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0C41"/>
    <w:rsid w:val="002425E3"/>
    <w:rsid w:val="00242D3A"/>
    <w:rsid w:val="00243E83"/>
    <w:rsid w:val="00243EEB"/>
    <w:rsid w:val="00245CE0"/>
    <w:rsid w:val="00246072"/>
    <w:rsid w:val="002460BE"/>
    <w:rsid w:val="00251EC6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3BB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7324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288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4C50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3546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C20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C7A41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5FF7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1D60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4F42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470F4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95908"/>
    <w:rsid w:val="006A091E"/>
    <w:rsid w:val="006A3F0F"/>
    <w:rsid w:val="006A59CD"/>
    <w:rsid w:val="006A5A50"/>
    <w:rsid w:val="006B1780"/>
    <w:rsid w:val="006B1CEB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3B7A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96B9E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27C5F"/>
    <w:rsid w:val="0083053A"/>
    <w:rsid w:val="008330AD"/>
    <w:rsid w:val="008350AD"/>
    <w:rsid w:val="00835680"/>
    <w:rsid w:val="008403F8"/>
    <w:rsid w:val="0084132C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127"/>
    <w:rsid w:val="008827BB"/>
    <w:rsid w:val="008839B3"/>
    <w:rsid w:val="00884446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CC5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68C5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0F71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2C99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3D50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5D2B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,"/>
  <w:listSeparator w:val=";"/>
  <w14:docId w14:val="4C1DFEB4"/>
  <w15:docId w15:val="{2606E9FC-3852-4020-B497-C24F1BA2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04C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26.jpeg"/><Relationship Id="rId4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B0883-DB12-4194-8123-B4ECE6DD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91</cp:revision>
  <cp:lastPrinted>2024-10-15T06:57:00Z</cp:lastPrinted>
  <dcterms:created xsi:type="dcterms:W3CDTF">2018-11-07T13:36:00Z</dcterms:created>
  <dcterms:modified xsi:type="dcterms:W3CDTF">2025-10-02T11:53:00Z</dcterms:modified>
</cp:coreProperties>
</file>