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3720C9" w14:textId="77777777" w:rsidR="00A738E7" w:rsidRPr="0064577C" w:rsidRDefault="00A738E7" w:rsidP="00316A3D">
      <w:pPr>
        <w:tabs>
          <w:tab w:val="left" w:pos="180"/>
          <w:tab w:val="left" w:pos="2700"/>
          <w:tab w:val="left" w:pos="2940"/>
          <w:tab w:val="right" w:pos="10915"/>
        </w:tabs>
        <w:ind w:left="142" w:right="-851"/>
        <w:rPr>
          <w:sz w:val="24"/>
          <w:szCs w:val="24"/>
        </w:rPr>
      </w:pPr>
    </w:p>
    <w:p w14:paraId="57F18A06" w14:textId="45F0A7D5" w:rsidR="005554CC" w:rsidRPr="0064577C" w:rsidRDefault="0091388E" w:rsidP="00D40798">
      <w:pPr>
        <w:tabs>
          <w:tab w:val="left" w:pos="180"/>
          <w:tab w:val="left" w:pos="2700"/>
          <w:tab w:val="left" w:pos="2940"/>
          <w:tab w:val="right" w:pos="10680"/>
        </w:tabs>
        <w:ind w:left="142"/>
        <w:rPr>
          <w:sz w:val="24"/>
          <w:szCs w:val="24"/>
        </w:rPr>
      </w:pPr>
      <w:r w:rsidRPr="0064577C">
        <w:rPr>
          <w:sz w:val="24"/>
          <w:szCs w:val="24"/>
        </w:rPr>
        <w:tab/>
      </w:r>
      <w:r w:rsidR="00D13D5D" w:rsidRPr="0064577C">
        <w:rPr>
          <w:sz w:val="24"/>
          <w:szCs w:val="24"/>
        </w:rPr>
        <w:t>Teklif No</w:t>
      </w:r>
      <w:r w:rsidR="005554CC" w:rsidRPr="0064577C">
        <w:rPr>
          <w:sz w:val="24"/>
          <w:szCs w:val="24"/>
        </w:rPr>
        <w:tab/>
        <w:t>:</w:t>
      </w:r>
      <w:r w:rsidR="005554CC" w:rsidRPr="0064577C">
        <w:rPr>
          <w:sz w:val="24"/>
          <w:szCs w:val="24"/>
        </w:rPr>
        <w:tab/>
      </w:r>
      <w:r w:rsidR="00863D30">
        <w:rPr>
          <w:sz w:val="24"/>
          <w:szCs w:val="24"/>
        </w:rPr>
        <w:t>25/1647</w:t>
      </w:r>
    </w:p>
    <w:p w14:paraId="6848DB33" w14:textId="77777777" w:rsidR="00CB2D57" w:rsidRPr="0064577C" w:rsidRDefault="005554CC" w:rsidP="00C465CF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64577C">
        <w:rPr>
          <w:sz w:val="24"/>
          <w:szCs w:val="24"/>
        </w:rPr>
        <w:tab/>
        <w:t>Talep Eden Birim</w:t>
      </w:r>
      <w:r w:rsidRPr="0064577C">
        <w:rPr>
          <w:sz w:val="24"/>
          <w:szCs w:val="24"/>
        </w:rPr>
        <w:tab/>
        <w:t>:</w:t>
      </w:r>
      <w:r w:rsidRPr="0064577C">
        <w:rPr>
          <w:sz w:val="24"/>
          <w:szCs w:val="24"/>
        </w:rPr>
        <w:tab/>
      </w:r>
      <w:r w:rsidR="00C465CF" w:rsidRPr="0064577C">
        <w:rPr>
          <w:sz w:val="24"/>
          <w:szCs w:val="24"/>
        </w:rPr>
        <w:t xml:space="preserve">KALP DAMAR CERRAHİ </w:t>
      </w:r>
    </w:p>
    <w:p w14:paraId="4E0E1742" w14:textId="77777777" w:rsidR="00600E58" w:rsidRPr="0064577C" w:rsidRDefault="00600E58" w:rsidP="005658C4">
      <w:pPr>
        <w:tabs>
          <w:tab w:val="left" w:pos="180"/>
          <w:tab w:val="left" w:pos="2700"/>
          <w:tab w:val="left" w:pos="2940"/>
        </w:tabs>
        <w:rPr>
          <w:b/>
          <w:sz w:val="24"/>
          <w:szCs w:val="24"/>
        </w:rPr>
      </w:pPr>
      <w:r w:rsidRPr="0064577C">
        <w:rPr>
          <w:sz w:val="24"/>
          <w:szCs w:val="24"/>
        </w:rPr>
        <w:t xml:space="preserve">   </w:t>
      </w:r>
    </w:p>
    <w:p w14:paraId="0D9F0FC1" w14:textId="3B7AEED8" w:rsidR="002C3D0B" w:rsidRPr="0064577C" w:rsidRDefault="00600E58" w:rsidP="002C3D0B">
      <w:pPr>
        <w:tabs>
          <w:tab w:val="left" w:pos="180"/>
          <w:tab w:val="left" w:pos="2700"/>
          <w:tab w:val="left" w:pos="2940"/>
        </w:tabs>
        <w:rPr>
          <w:sz w:val="24"/>
          <w:szCs w:val="24"/>
        </w:rPr>
      </w:pPr>
      <w:r w:rsidRPr="0064577C">
        <w:rPr>
          <w:b/>
          <w:color w:val="FF0000"/>
          <w:sz w:val="24"/>
          <w:szCs w:val="24"/>
        </w:rPr>
        <w:tab/>
      </w:r>
      <w:r w:rsidR="008553B4">
        <w:rPr>
          <w:b/>
          <w:color w:val="FF0000"/>
          <w:sz w:val="24"/>
          <w:szCs w:val="24"/>
        </w:rPr>
        <w:t>SON GÜN:</w:t>
      </w:r>
      <w:r w:rsidR="007875C3">
        <w:rPr>
          <w:b/>
          <w:color w:val="FF0000"/>
          <w:sz w:val="24"/>
          <w:szCs w:val="24"/>
        </w:rPr>
        <w:t>10.11.2025</w:t>
      </w:r>
      <w:r w:rsidR="005554CC" w:rsidRPr="0064577C">
        <w:rPr>
          <w:color w:val="FF0000"/>
          <w:sz w:val="24"/>
          <w:szCs w:val="24"/>
        </w:rPr>
        <w:tab/>
      </w:r>
    </w:p>
    <w:tbl>
      <w:tblPr>
        <w:tblW w:w="10827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7232"/>
        <w:gridCol w:w="874"/>
        <w:gridCol w:w="780"/>
        <w:gridCol w:w="1232"/>
      </w:tblGrid>
      <w:tr w:rsidR="002C3D0B" w:rsidRPr="0064577C" w14:paraId="7692DBDB" w14:textId="77777777" w:rsidTr="00072523">
        <w:trPr>
          <w:trHeight w:val="774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2C0B3F" w14:textId="77777777" w:rsidR="002C3D0B" w:rsidRPr="0064577C" w:rsidRDefault="002C3D0B" w:rsidP="002C3D0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4577C">
              <w:rPr>
                <w:b/>
                <w:bCs/>
                <w:sz w:val="24"/>
                <w:szCs w:val="24"/>
                <w:lang w:eastAsia="tr-TR"/>
              </w:rPr>
              <w:t>Sıra</w:t>
            </w:r>
            <w:r w:rsidRPr="0064577C">
              <w:rPr>
                <w:b/>
                <w:bCs/>
                <w:sz w:val="24"/>
                <w:szCs w:val="24"/>
                <w:lang w:eastAsia="tr-TR"/>
              </w:rPr>
              <w:br/>
              <w:t xml:space="preserve"> No</w:t>
            </w:r>
          </w:p>
        </w:tc>
        <w:tc>
          <w:tcPr>
            <w:tcW w:w="72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4933" w14:textId="77777777" w:rsidR="002C3D0B" w:rsidRPr="0064577C" w:rsidRDefault="002C3D0B" w:rsidP="002C3D0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4577C">
              <w:rPr>
                <w:b/>
                <w:bCs/>
                <w:sz w:val="24"/>
                <w:szCs w:val="24"/>
                <w:lang w:eastAsia="tr-TR"/>
              </w:rPr>
              <w:t>Malzeme Cinsi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D1726" w14:textId="77777777" w:rsidR="002C3D0B" w:rsidRPr="0064577C" w:rsidRDefault="002C3D0B" w:rsidP="002C3D0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4577C">
              <w:rPr>
                <w:b/>
                <w:bCs/>
                <w:sz w:val="24"/>
                <w:szCs w:val="24"/>
                <w:lang w:eastAsia="tr-TR"/>
              </w:rPr>
              <w:t>Miktar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DCC1" w14:textId="77777777" w:rsidR="002C3D0B" w:rsidRPr="0064577C" w:rsidRDefault="002C3D0B" w:rsidP="002C3D0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4577C">
              <w:rPr>
                <w:b/>
                <w:bCs/>
                <w:sz w:val="24"/>
                <w:szCs w:val="24"/>
                <w:lang w:eastAsia="tr-TR"/>
              </w:rPr>
              <w:t>Birim</w:t>
            </w:r>
          </w:p>
        </w:tc>
        <w:tc>
          <w:tcPr>
            <w:tcW w:w="123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9AAAB0" w14:textId="77777777" w:rsidR="002C3D0B" w:rsidRPr="0064577C" w:rsidRDefault="002C3D0B" w:rsidP="002C3D0B">
            <w:pPr>
              <w:jc w:val="center"/>
              <w:rPr>
                <w:b/>
                <w:bCs/>
                <w:sz w:val="24"/>
                <w:szCs w:val="24"/>
                <w:lang w:eastAsia="tr-TR"/>
              </w:rPr>
            </w:pPr>
            <w:r w:rsidRPr="0064577C">
              <w:rPr>
                <w:b/>
                <w:bCs/>
                <w:sz w:val="24"/>
                <w:szCs w:val="24"/>
                <w:lang w:eastAsia="tr-TR"/>
              </w:rPr>
              <w:t>Birim</w:t>
            </w:r>
            <w:r w:rsidRPr="0064577C">
              <w:rPr>
                <w:b/>
                <w:bCs/>
                <w:sz w:val="24"/>
                <w:szCs w:val="24"/>
                <w:lang w:eastAsia="tr-TR"/>
              </w:rPr>
              <w:br/>
              <w:t>Fiyat</w:t>
            </w:r>
          </w:p>
        </w:tc>
      </w:tr>
      <w:tr w:rsidR="00863D30" w:rsidRPr="0064577C" w14:paraId="41E6DD1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94A0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AF1B3" w14:textId="2EB4EF1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OKSİJENATÖR ENTEGRE ARTERİAL FİLTRELİ MEMBRAN YETİŞKİN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7282F" w14:textId="29F4F65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9D8" w14:textId="359B3DE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B243F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72AE5E1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C53D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9E19B" w14:textId="6E44757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TUBİNG SET ERİŞKİN (KAPLAMASIZ) FİLTRELİ/FİLTRESİZ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0EA7A" w14:textId="1FA36A2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004C3" w14:textId="5B2CA88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B3A0C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688FCE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B37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DD390" w14:textId="535BD7C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KARDİYOPLOJİ SETİ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7A092A" w14:textId="5B49D94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BE5F88" w14:textId="3B22106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63C4F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BD704A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BA98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25D15" w14:textId="057112D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 KANÜLÜ HAVA ÇIKARMALI SİP.DESTEKLİ 8 MM (ERİŞKİN)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B056" w14:textId="24DCFAF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EDEE8" w14:textId="4C93C51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2A5A4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10D51B1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5BD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2843A" w14:textId="5DED2C2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 KANÜLÜ HAVA ÇIKARMALI SİP.DESTEKLİ 7 MM (ERİŞKİN)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6A3C" w14:textId="5BFDFA5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2603" w14:textId="397AEC9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7660CF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6BFA477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3B43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7AD2" w14:textId="6EC4CBA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 KANÜLÜ HAVA ÇIKARMALI SİP.DESTEKLİ 6 MM (PEDİATRİK)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88748C" w14:textId="3BD46EF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09C8" w14:textId="5FB3014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401F3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08D2F1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55D5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A2DF8" w14:textId="58E7744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VENÖZ KANÜL (İKİ AŞAMALI) (</w:t>
            </w:r>
            <w:r w:rsidRPr="00863D30">
              <w:rPr>
                <w:rFonts w:ascii="Arial" w:hAnsi="Arial" w:cs="Arial"/>
              </w:rPr>
              <w:t>36/50'DEN 20 ADET OLACAK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3D76" w14:textId="7145F0E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CC4D0" w14:textId="23382A3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2C73D7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6CD25B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4FFD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7BD90" w14:textId="32EE6DC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ASPİRASYON (SUCTİON) KATETERİ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00AB7" w14:textId="3CB80DF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87DA4F" w14:textId="7BFDA1D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CEDBA5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42F33CD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C3F4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4A5A4" w14:textId="7FF7365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VASKÜLER TURNİKE KİT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3616A" w14:textId="4C36836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CFB5F" w14:textId="625BFF9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54398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F93EA04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17D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56652" w14:textId="49EBFAB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KORONER ARTER PERFÜZYON KANÜLÜ (SİLİKONLU BALON UÇLU) 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36DF" w14:textId="7E689F9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CF61B" w14:textId="0EBF40F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5A55A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1FED1B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55DD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D865" w14:textId="7CFE6CA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KORONER VASCO LOOP (BEATİNG HEART İÇİN)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38BFB" w14:textId="5A2D21B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E0E99" w14:textId="10737AB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B2EB6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063FBE3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07C3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A84A1" w14:textId="479C81D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İNTRAKORONER SHUNT 1.5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ED9E0" w14:textId="3936B2E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9217E" w14:textId="02799F7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D76C4A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00185E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3018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EEF4F" w14:textId="5A2DF02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İNTRAKORONER SHUNT 2.0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FA449" w14:textId="0EE7220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E3E4A" w14:textId="5411F85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08787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32D8AD1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DC9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E49E1" w14:textId="2F62898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PROB ISI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50439" w14:textId="5070BAC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FBD20" w14:textId="0FBA65B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1733D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ED38A7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32C1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3083F2" w14:textId="7242712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DEFİBLATÖR İÇİN R2 PAD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296DC" w14:textId="7CDC2BB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23564" w14:textId="2586D5D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DE6EB0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37A7D3A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DB0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6C003" w14:textId="79FAF99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DACRON TAPE 3 X 70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10177" w14:textId="40C66D6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20BEC" w14:textId="175FC92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D0207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C98106E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2E78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9B8A8" w14:textId="2C45362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PACE MAKER TELİ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DD3EE" w14:textId="50B4DAF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483590" w14:textId="45415B5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3BC8E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3FA2A9B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B07C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54F02" w14:textId="763C119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KLİPS LİGA (İMA)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B5AC" w14:textId="775942F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A7F4D" w14:textId="366ABFF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82621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F3E7026" w14:textId="77777777" w:rsidTr="00072523">
        <w:trPr>
          <w:trHeight w:val="118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47C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19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DA4F" w14:textId="797CE03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KLİPS LİGA (İMA) SMALL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5D3B3" w14:textId="3853567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77369" w14:textId="70284CF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7366D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A7705B1" w14:textId="77777777" w:rsidTr="00072523">
        <w:trPr>
          <w:trHeight w:val="25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344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204749" w14:textId="46B2AE1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PLEJİT </w:t>
            </w:r>
            <w:proofErr w:type="gramStart"/>
            <w:r>
              <w:rPr>
                <w:rFonts w:ascii="Arial" w:hAnsi="Arial" w:cs="Arial"/>
              </w:rPr>
              <w:t>5 -</w:t>
            </w:r>
            <w:proofErr w:type="gramEnd"/>
            <w:r>
              <w:rPr>
                <w:rFonts w:ascii="Arial" w:hAnsi="Arial" w:cs="Arial"/>
              </w:rPr>
              <w:t xml:space="preserve"> 10 LUK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A923" w14:textId="551CD19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49A07" w14:textId="4DA109B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45D13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B9052D5" w14:textId="77777777" w:rsidTr="00072523">
        <w:trPr>
          <w:trHeight w:val="29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165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EF20D" w14:textId="4FCCA76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CİLT ANTİSEPTİĞİ (</w:t>
            </w:r>
            <w:proofErr w:type="gramStart"/>
            <w:r>
              <w:rPr>
                <w:rFonts w:ascii="Arial" w:hAnsi="Arial" w:cs="Arial"/>
              </w:rPr>
              <w:t>KLORHEKSİDİNLİ -</w:t>
            </w:r>
            <w:proofErr w:type="gramEnd"/>
            <w:r>
              <w:rPr>
                <w:rFonts w:ascii="Arial" w:hAnsi="Arial" w:cs="Arial"/>
              </w:rPr>
              <w:t xml:space="preserve"> 1000 ML)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A149" w14:textId="35FF4B8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28B7" w14:textId="1E00AEB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296BAF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F2E21F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5D7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C7EE3" w14:textId="793F037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UZATMA SETİ M/M 90 CM </w:t>
            </w:r>
            <w:proofErr w:type="gramStart"/>
            <w:r>
              <w:rPr>
                <w:rFonts w:ascii="Arial" w:hAnsi="Arial" w:cs="Arial"/>
              </w:rPr>
              <w:t>( BASINCA</w:t>
            </w:r>
            <w:proofErr w:type="gramEnd"/>
            <w:r>
              <w:rPr>
                <w:rFonts w:ascii="Arial" w:hAnsi="Arial" w:cs="Arial"/>
              </w:rPr>
              <w:t xml:space="preserve"> DAYANIKSIZ 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CB070" w14:textId="1B3C73C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9C10F" w14:textId="79339C4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E0266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81A43C7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A1E2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3B00F" w14:textId="0174DF6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RETROGRADE KANÜL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460CE2" w14:textId="4BFFF01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92759" w14:textId="34AB86F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61754B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82A2110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70BD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D7205" w14:textId="7BAB069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KARDİYOPLEJİ SOLÜSYONU TRANSFER ADAPTÖRÜ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C17E4" w14:textId="33648F7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D49CB" w14:textId="33DF84E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849A8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C191A00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336B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78E8F" w14:textId="6B2809E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UZATMA SETİ M/M 30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4C9A3" w14:textId="20FA0A6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822D9" w14:textId="336ECB2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C5D8DE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680CF754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7586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8330E" w14:textId="7A1183E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BLAKE DREN (4 KANALLI SİLİKONLU)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B514F" w14:textId="3C74123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B50DD" w14:textId="4BEBEEF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7BA103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F51ABBA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3A3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A3A20" w14:textId="0CFE987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KONNEKTÖR  3/8 3/8 DÜZ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4ACAE" w14:textId="353C81C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713487" w14:textId="6D4AB02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F8E40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96AF736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5D2B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18FA4" w14:textId="1E2C4C8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METAL UÇLU KONNEKTÖR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08CA0" w14:textId="6554258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2FAE51" w14:textId="68316F5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3F2B4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6566F71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BEF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29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CD63B" w14:textId="2480801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CERRAHİ İNSİZYON RETRAKTÖR (KÜÇÜK)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380BA" w14:textId="4B89EDC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FE63F8" w14:textId="057468A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4DF96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511C14A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1BFB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49637" w14:textId="70BF53F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CERRAHİ TRAŞ UÇ (CLIPPER SURGICAL)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3816F" w14:textId="5DDEA0D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98E24" w14:textId="40CCFBF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DEB6A5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4501C4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11C8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216A5A" w14:textId="7705017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SANTRAL VENÖZ KATETER SABİTLEYİCİSİ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9AE5B" w14:textId="12EC3FB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27A40" w14:textId="0C549C9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38D4F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4183839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508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3B74C" w14:textId="16174C2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CİLDİ </w:t>
            </w:r>
            <w:proofErr w:type="gramStart"/>
            <w:r>
              <w:rPr>
                <w:rFonts w:ascii="Arial" w:hAnsi="Arial" w:cs="Arial"/>
              </w:rPr>
              <w:t>YAKMAYAN  BARİYER</w:t>
            </w:r>
            <w:proofErr w:type="gramEnd"/>
            <w:r>
              <w:rPr>
                <w:rFonts w:ascii="Arial" w:hAnsi="Arial" w:cs="Arial"/>
              </w:rPr>
              <w:t xml:space="preserve"> FİLM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B8712" w14:textId="2508B35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899AAE" w14:textId="59D4B99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FFB03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A499FB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1C16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5F020" w14:textId="16D1B7C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KÜVET TROMBİN (ACT KİTİ)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9D5C4" w14:textId="50E0BD6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A8763" w14:textId="58CF19A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68A9D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39CD393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1D35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503CC" w14:textId="06853DC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Y KONNEKTÖR  3/8 3/8 1/2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F917D" w14:textId="1C189BA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D1CF0" w14:textId="77170F2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8BE35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B00675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D81D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C2F2F" w14:textId="40A0541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ADEZYON ÖNLEYİCİ JEL 4 ML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B22DA" w14:textId="4AAE518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4B393" w14:textId="1C7B28D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E9F8F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EBF4E8B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E92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31207" w14:textId="61C5AFF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AORTİK PANÇ 4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776AC" w14:textId="3BD9ECA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0A66A" w14:textId="3257F5B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ECE2A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1CD279D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527B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0EBF2" w14:textId="77FBB15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AORTİK PANÇ 5 MM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A88EA9" w14:textId="737A58C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5CB07" w14:textId="37ACA85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DFA990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2DA8AC9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80E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34EE" w14:textId="0DCFACC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ENJEKTÖR ANJİOMAT İLLUMİNENA 150ML.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B5BB5" w14:textId="75C276D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A395F" w14:textId="40568F5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D7CCD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5225281" w14:textId="77777777" w:rsidTr="00072523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EE5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39</w:t>
            </w:r>
          </w:p>
        </w:tc>
        <w:tc>
          <w:tcPr>
            <w:tcW w:w="7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6C86A" w14:textId="732320A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AORTİK HAVA ÇIKARMA İĞNESİ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37390" w14:textId="53C4F5A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501C0" w14:textId="4611291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CF1039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6D950A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3D24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64568" w14:textId="25A9B8B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AORTİK ROOT KANÜLÜ (İKİ LÜMENLİ VENT LİNE FLANŞLI) 16G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1844B" w14:textId="1B612E6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CFF19" w14:textId="7A3D9B8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93315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FF6F8DA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8296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9A620" w14:textId="7B20D22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KOTER ZIMPARASI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6CB88" w14:textId="288464C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AD2D5" w14:textId="7A1B254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771895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8110443" w14:textId="77777777" w:rsidTr="00863D30">
        <w:trPr>
          <w:trHeight w:val="2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58C2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lastRenderedPageBreak/>
              <w:t>42</w:t>
            </w:r>
          </w:p>
        </w:tc>
        <w:tc>
          <w:tcPr>
            <w:tcW w:w="7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F710B" w14:textId="352ACB1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FOGARTY EMBOLEKTOMİ KATETER NO:3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06C8A" w14:textId="7E72A9E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0D728" w14:textId="0FEBEB7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D81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53B9526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D40C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A4FCB" w14:textId="45BD9EF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FOGARTY EMBOLEKTOMİ KATETER NO:4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403E7" w14:textId="68B5F0A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670A2" w14:textId="26DE132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A8BEE2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495F61B4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A3E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CB6BF" w14:textId="1689899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FOGARTY EMBOLEKTOMİ KATETER NO:5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FB8638" w14:textId="3090B86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DB1A" w14:textId="3AFDF71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DA363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7259C49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4224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439F0" w14:textId="356FF70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FOGARTY EMBOLEKTOMİ KATETER NO:6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89ED" w14:textId="3BFE153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B057D" w14:textId="1D8188B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EE75AF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5A976E3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94A9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FC49F" w14:textId="23641EC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İNTRO AORTİK BALON KATETER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6D6F5" w14:textId="0D67DB1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174FA" w14:textId="644C8A5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021A45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ED5834A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DCE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135E6" w14:textId="52FDBFB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DACRON YAMA (PTFE FELT) 15.2 CM X 15.2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DAA4B" w14:textId="67644A6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B00A5" w14:textId="0D86411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DF4AE7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66788F1" w14:textId="77777777" w:rsidTr="00072523">
        <w:trPr>
          <w:trHeight w:val="35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7DF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FE6B1" w14:textId="6BAFA56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AORTİK ROOT KANÜLÜ (İKİ LÜMENLİ VENT LİNE FLANŞLI) 18G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1EC58" w14:textId="727C88C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AFDB" w14:textId="2E98A16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B2DC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7C3E741" w14:textId="77777777" w:rsidTr="00072523">
        <w:trPr>
          <w:trHeight w:val="27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D415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49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C0A4DC" w14:textId="4C68E11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KOTER KALEMİ KALIN UÇ UZUN (KABLOLU)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683C" w14:textId="30739A3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8973E" w14:textId="5DF1297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1F106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AEDF22A" w14:textId="77777777" w:rsidTr="00072523">
        <w:trPr>
          <w:trHeight w:val="43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B5AD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7D239" w14:textId="6E90219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VEN ADAPTÖRÜ (WESSEL KANÜLÜ)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8CDCB" w14:textId="07D0BE7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BB812" w14:textId="6E283F0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C913D6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69E152F" w14:textId="77777777" w:rsidTr="00072523">
        <w:trPr>
          <w:trHeight w:val="51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EE5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7DC45" w14:textId="2A66AAA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STANDART ULTRAFİLTRASYON SETİ (YETİŞKİN)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A1A48" w14:textId="1906372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F267A" w14:textId="1E7D82C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DF40CDC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E2CBDA0" w14:textId="77777777" w:rsidTr="00072523">
        <w:trPr>
          <w:trHeight w:val="32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F8DE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14C5D8" w14:textId="3FAE877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İNTRADUCER SHEAT 6F KISA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6B5E7" w14:textId="500F7A1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2EDE" w14:textId="7CCC989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EBCD3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A74A344" w14:textId="77777777" w:rsidTr="00072523">
        <w:trPr>
          <w:trHeight w:val="51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38CB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98652" w14:textId="25909BA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İNTRADUCER SHEAT 7F KISA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2C2B7" w14:textId="500745A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4D8E6" w14:textId="42070AB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81B11E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6165029B" w14:textId="77777777" w:rsidTr="00072523">
        <w:trPr>
          <w:trHeight w:val="51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399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B690E0" w14:textId="37B130D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İNTRADUCER SHEAT 8F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0C99B" w14:textId="2333683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2E5D3" w14:textId="063226B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57911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B116238" w14:textId="77777777" w:rsidTr="00072523">
        <w:trPr>
          <w:trHeight w:val="510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1CE7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9D8F5" w14:textId="23AA63C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İNTRADUCER SHEAT 11F KISA (KV)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51E6C" w14:textId="4D03929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6CF2E5" w14:textId="1D1C9F5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AF16F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6661FAAD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B95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F0A07" w14:textId="5AC3407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NO:3/0 (25 MM) Y.İ.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091D4" w14:textId="6E190A8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718FA" w14:textId="51B5623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2461A0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42CEC28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AA12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53AFE" w14:textId="0F8D917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CER. SÜT. POLYPROPİLEN MONOFLAMENT NO:3/0 (26 MM) 1/2 </w:t>
            </w:r>
            <w:proofErr w:type="gramStart"/>
            <w:r>
              <w:rPr>
                <w:rFonts w:ascii="Arial" w:hAnsi="Arial" w:cs="Arial"/>
              </w:rPr>
              <w:t>Y.ÇİFT</w:t>
            </w:r>
            <w:proofErr w:type="gramEnd"/>
            <w:r>
              <w:rPr>
                <w:rFonts w:ascii="Arial" w:hAnsi="Arial" w:cs="Arial"/>
              </w:rPr>
              <w:t xml:space="preserve"> İ. 90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51CB5" w14:textId="36859FF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7B1E19" w14:textId="3F5775B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83E96D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AC3E53C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634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A06E5" w14:textId="45115EF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NO:7/0 9 MM 3/8 Y.Ç.İ.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74014" w14:textId="194CC2C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24A4" w14:textId="30D9347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0849E9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0109345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E105B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59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63991" w14:textId="4674E51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NO:7/0 8 MM 3/8 Y.Ç.İ.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B4698" w14:textId="17BDBF5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03AC" w14:textId="656198A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0997C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B0A5376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EA01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60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FC2DB" w14:textId="0D84DE5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POLYESTER MULTİFLAMENT NO:2/0 20 MM.1/2 Y.İ. Ç.İ.3*7 MM. PLEJİTLİ 75 CM. 2 RENKLİ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3301C" w14:textId="6C2B60F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9993C" w14:textId="5734CDE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B85E67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0750C62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098A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61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C2C42" w14:textId="3D52CB0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POLYESTER MULTİFLAMENT NO:2/0 25 MM. 1/2 Y.İ. Ç.İ.3*7 MM. PLEJİTLİ 75 CM. 2 RENKLİ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ABCAA" w14:textId="1FCD25C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C493AF" w14:textId="1C2E7ED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6276D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C7B5929" w14:textId="77777777" w:rsidTr="00072523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115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 w:rsidRPr="0064577C">
              <w:rPr>
                <w:sz w:val="24"/>
                <w:szCs w:val="24"/>
                <w:lang w:eastAsia="tr-TR"/>
              </w:rPr>
              <w:t>62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B6603" w14:textId="2C42DAE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POLYESTER MULTİFLAMENT NO:2/0 20 MM.1/2 Y.İ.Ç.İ. 75 CM.2 RENKLİ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56366" w14:textId="3EC3A44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2FF85" w14:textId="7282839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D61656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832B9AC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8B26" w14:textId="3A990195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6E1E2" w14:textId="1BD58FB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İPEK ÖRGÜLÜ NO:1 (40 MM) 75 CM Y.İ.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473F8" w14:textId="13FF60D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4.000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1B4E8" w14:textId="473222D8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FF5EA8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DFF040A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9CEA8" w14:textId="546DC9E9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9CE56" w14:textId="6AF71C3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 xml:space="preserve">CER. SÜT. İPEK ÖRGÜLÜ NO:1 (50 MM) </w:t>
            </w:r>
            <w:proofErr w:type="gramStart"/>
            <w:r>
              <w:rPr>
                <w:rFonts w:ascii="Arial" w:hAnsi="Arial" w:cs="Arial"/>
              </w:rPr>
              <w:t>K.İ</w:t>
            </w:r>
            <w:proofErr w:type="gramEnd"/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D81C5" w14:textId="696F880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85C2D" w14:textId="76C2E41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24FCB2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DC5A067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AE97F" w14:textId="74AB600D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EC7C56" w14:textId="250382A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NORMAL İPEK NO:4/0 İĞNESİZ (17X45 CM)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AC8DB" w14:textId="2DB514E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1.250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85CB1" w14:textId="16EEE35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F8B1B1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77F484A7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765BD" w14:textId="658BD574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6C0BB" w14:textId="12B79AD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İPEK ÖRGÜLÜ NO:1 (36 MM) 75 CM Y.İ.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C7AD5" w14:textId="659548A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12BDC" w14:textId="2B109DF6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CC7D6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3E8C159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1F480" w14:textId="553ED07C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B9D3" w14:textId="28BB9B4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STEEL WİRE NO:5 MONOFLOMED K.İ.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EC013" w14:textId="3788ACC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B6C5F" w14:textId="115A046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495FB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10B4ED8A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E4814" w14:textId="070121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FEB73" w14:textId="4040814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MONOFİLEMENT (PTFE) NO:4/0 20 MM 1/2 Ç.İ. 75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87FDB" w14:textId="456875C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DE6AC" w14:textId="537C401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8746D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88525DD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9755E" w14:textId="5809E246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69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84D65" w14:textId="05AB76A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NO:4/0 (20 MM) Ç.İ. 90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E0904" w14:textId="60B4A865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4.000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C9287" w14:textId="0DAD214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EE281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9EECC65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86F3" w14:textId="749952DA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70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7CED3" w14:textId="1DF2B41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İPEK ÖRGÜLÜ DÜZ İĞNELİ NO:2/0 (YORGAN) (50 MM)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6577C" w14:textId="45E3756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6F9ED" w14:textId="421C59A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2ED6B0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5BEF513F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409D8" w14:textId="164D0B22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71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A846E" w14:textId="02F29EC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İPEK ÖRGÜLÜ DÜZ İĞNELİ NO:3/0 (YORGAN) (60 MM)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72515" w14:textId="54A8E01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800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B68E85" w14:textId="6DAAC76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E862968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B96F321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E6B75" w14:textId="2D6367A0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72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CD41DF" w14:textId="30C237B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NO:6/0 10 MM Y.Ç.İ.3/8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4BDBC" w14:textId="4BB162F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B834" w14:textId="6F2F34FC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DA73BD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D810EFA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9E7D2" w14:textId="17B972B4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73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F2AEB" w14:textId="25E1731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NO:6/0 (13 MM) Y.Ç.İ. 3/8 75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E6C17" w14:textId="0110A6C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5655A" w14:textId="76DAE44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9EE13FA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07433E2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8464B" w14:textId="1435F728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74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D6AEF" w14:textId="55099FAF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NO:5/0 (13 MM) 3/8 Y.Ç.İ. 90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C3BCC" w14:textId="467361C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EED4F" w14:textId="537B4F0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D2AE43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20E0AA48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71C2E" w14:textId="3ADF79A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75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0B13C" w14:textId="6D3FE459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POLYPROPİLEN MONOFLAMENT NO:4/0 (22 MM) Ç.İ. 90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0354" w14:textId="3C93DF24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86E62" w14:textId="0FE43DE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BEF92D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98D2275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48C5" w14:textId="1DC8ADEF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76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1ABBE" w14:textId="47281A20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CER. SÜT. NORMAL İPEK NO:1 İĞNESİZ (17X45 CM)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693BB" w14:textId="42266D07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E4293" w14:textId="5731774A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8CCF2D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36FC6279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C21C" w14:textId="34CF0E7E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77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6A3AF" w14:textId="687F17C3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SAFEN STRİPLER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23FA0" w14:textId="1FBA323E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FA8CD" w14:textId="45263EA1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FBABD9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  <w:tr w:rsidR="00863D30" w:rsidRPr="0064577C" w14:paraId="048695FA" w14:textId="77777777" w:rsidTr="00863D30">
        <w:trPr>
          <w:trHeight w:val="25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A901B" w14:textId="6B940D8C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  <w:r>
              <w:rPr>
                <w:sz w:val="24"/>
                <w:szCs w:val="24"/>
                <w:lang w:eastAsia="tr-TR"/>
              </w:rPr>
              <w:t>78</w:t>
            </w:r>
          </w:p>
        </w:tc>
        <w:tc>
          <w:tcPr>
            <w:tcW w:w="7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70E9D" w14:textId="6EBF8162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TURNİKE KİT 5 TURNİKE RENKLİ 12 CM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8565B" w14:textId="673D729D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1.000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92C" w14:textId="3B62DFDB" w:rsidR="00863D30" w:rsidRDefault="00863D30" w:rsidP="00863D30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F4DBE34" w14:textId="77777777" w:rsidR="00863D30" w:rsidRPr="0064577C" w:rsidRDefault="00863D30" w:rsidP="00863D30">
            <w:pPr>
              <w:rPr>
                <w:sz w:val="24"/>
                <w:szCs w:val="24"/>
                <w:lang w:eastAsia="tr-TR"/>
              </w:rPr>
            </w:pPr>
          </w:p>
        </w:tc>
      </w:tr>
    </w:tbl>
    <w:p w14:paraId="03185DB4" w14:textId="77777777" w:rsidR="00C465CF" w:rsidRPr="0064577C" w:rsidRDefault="00C465CF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</w:p>
    <w:p w14:paraId="58CF73C4" w14:textId="77777777" w:rsidR="00111B78" w:rsidRPr="0064577C" w:rsidRDefault="00111B7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</w:p>
    <w:p w14:paraId="29991AF2" w14:textId="77777777" w:rsidR="00111B78" w:rsidRPr="0064577C" w:rsidRDefault="00111B7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</w:p>
    <w:p w14:paraId="71AB803D" w14:textId="77777777" w:rsidR="00111B78" w:rsidRPr="0064577C" w:rsidRDefault="00111B78" w:rsidP="00EF5ABD">
      <w:pPr>
        <w:tabs>
          <w:tab w:val="left" w:pos="-284"/>
          <w:tab w:val="left" w:pos="6379"/>
          <w:tab w:val="left" w:pos="6946"/>
          <w:tab w:val="left" w:pos="7088"/>
        </w:tabs>
        <w:ind w:left="-284" w:right="-1" w:firstLine="284"/>
        <w:rPr>
          <w:sz w:val="24"/>
          <w:szCs w:val="24"/>
        </w:rPr>
      </w:pPr>
    </w:p>
    <w:p w14:paraId="5B63AB8E" w14:textId="77777777" w:rsidR="00903320" w:rsidRPr="0064577C" w:rsidRDefault="00903320" w:rsidP="007609AD">
      <w:pPr>
        <w:tabs>
          <w:tab w:val="left" w:pos="-284"/>
          <w:tab w:val="left" w:pos="6379"/>
          <w:tab w:val="left" w:pos="6946"/>
          <w:tab w:val="left" w:pos="7088"/>
        </w:tabs>
        <w:ind w:right="-1" w:hanging="284"/>
        <w:rPr>
          <w:sz w:val="24"/>
          <w:szCs w:val="24"/>
        </w:rPr>
      </w:pPr>
      <w:r w:rsidRPr="0064577C">
        <w:rPr>
          <w:sz w:val="24"/>
          <w:szCs w:val="24"/>
        </w:rPr>
        <w:t>1-İHALE YAKLAŞIK MALİYETİ İÇİN KULLANILACAKTIR.</w:t>
      </w:r>
    </w:p>
    <w:p w14:paraId="19B9491F" w14:textId="77777777" w:rsidR="00903320" w:rsidRPr="0064577C" w:rsidRDefault="00903320" w:rsidP="007609AD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4577C">
        <w:rPr>
          <w:sz w:val="24"/>
          <w:szCs w:val="24"/>
        </w:rPr>
        <w:t>2-ŞARTNAMELER SATINALMA BÜROSUNDAN TEMİN EDİLEBİLİR.</w:t>
      </w:r>
    </w:p>
    <w:p w14:paraId="7436D844" w14:textId="77777777" w:rsidR="00903320" w:rsidRPr="0064577C" w:rsidRDefault="00903320" w:rsidP="007609AD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4577C">
        <w:rPr>
          <w:sz w:val="24"/>
          <w:szCs w:val="24"/>
        </w:rPr>
        <w:t xml:space="preserve">3-MALZEME </w:t>
      </w:r>
      <w:proofErr w:type="gramStart"/>
      <w:r w:rsidRPr="0064577C">
        <w:rPr>
          <w:sz w:val="24"/>
          <w:szCs w:val="24"/>
        </w:rPr>
        <w:t xml:space="preserve">LİSTESİNİ  </w:t>
      </w:r>
      <w:r w:rsidR="00C502FA" w:rsidRPr="0064577C">
        <w:rPr>
          <w:sz w:val="24"/>
          <w:szCs w:val="24"/>
        </w:rPr>
        <w:t>http://www.meramtip.com.tr/ihale.php</w:t>
      </w:r>
      <w:proofErr w:type="gramEnd"/>
      <w:r w:rsidRPr="0064577C">
        <w:rPr>
          <w:sz w:val="24"/>
          <w:szCs w:val="24"/>
        </w:rPr>
        <w:t xml:space="preserve"> ADRESİNDEN </w:t>
      </w:r>
      <w:r w:rsidR="00072523">
        <w:rPr>
          <w:sz w:val="24"/>
          <w:szCs w:val="24"/>
        </w:rPr>
        <w:t xml:space="preserve">   </w:t>
      </w:r>
      <w:r w:rsidRPr="0064577C">
        <w:rPr>
          <w:sz w:val="24"/>
          <w:szCs w:val="24"/>
        </w:rPr>
        <w:t>ALABİLİRSİNİZ.</w:t>
      </w:r>
    </w:p>
    <w:p w14:paraId="771396C5" w14:textId="77777777" w:rsidR="00903320" w:rsidRPr="0064577C" w:rsidRDefault="00903320" w:rsidP="007609AD">
      <w:pPr>
        <w:tabs>
          <w:tab w:val="left" w:pos="0"/>
          <w:tab w:val="left" w:pos="240"/>
          <w:tab w:val="left" w:pos="6379"/>
          <w:tab w:val="left" w:pos="6946"/>
        </w:tabs>
        <w:ind w:left="-284" w:right="-1"/>
        <w:rPr>
          <w:sz w:val="24"/>
          <w:szCs w:val="24"/>
        </w:rPr>
      </w:pPr>
      <w:r w:rsidRPr="0064577C">
        <w:rPr>
          <w:sz w:val="24"/>
          <w:szCs w:val="24"/>
        </w:rPr>
        <w:t>4-PROFORMALARINIZDA LÜTFEN TEKLİF NUMARAMIZI YAZINIZ</w:t>
      </w:r>
    </w:p>
    <w:p w14:paraId="458BFD53" w14:textId="77777777" w:rsidR="00686E88" w:rsidRPr="0064577C" w:rsidRDefault="00903320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4577C">
        <w:rPr>
          <w:sz w:val="24"/>
          <w:szCs w:val="24"/>
        </w:rPr>
        <w:t>5-YAKLAŞIK MALİYET</w:t>
      </w:r>
      <w:r w:rsidR="00792C40" w:rsidRPr="0064577C">
        <w:rPr>
          <w:sz w:val="24"/>
          <w:szCs w:val="24"/>
        </w:rPr>
        <w:t>,</w:t>
      </w:r>
      <w:r w:rsidRPr="0064577C">
        <w:rPr>
          <w:sz w:val="24"/>
          <w:szCs w:val="24"/>
        </w:rPr>
        <w:t xml:space="preserve"> FİRMAYI TEMSİL EDEN ANTETLİ </w:t>
      </w:r>
      <w:r w:rsidR="001F5BB6" w:rsidRPr="0064577C">
        <w:rPr>
          <w:sz w:val="24"/>
          <w:szCs w:val="24"/>
        </w:rPr>
        <w:t>KÂĞIDA</w:t>
      </w:r>
      <w:r w:rsidRPr="0064577C">
        <w:rPr>
          <w:sz w:val="24"/>
          <w:szCs w:val="24"/>
        </w:rPr>
        <w:t xml:space="preserve"> YAZILACAKTIR.</w:t>
      </w:r>
    </w:p>
    <w:p w14:paraId="26823970" w14:textId="77777777" w:rsidR="00686E88" w:rsidRPr="0064577C" w:rsidRDefault="00686E88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 w:rsidRPr="0064577C">
        <w:rPr>
          <w:sz w:val="24"/>
          <w:szCs w:val="24"/>
        </w:rPr>
        <w:t xml:space="preserve">6-VERİLEN FİYATLAR </w:t>
      </w:r>
      <w:r w:rsidRPr="0064577C">
        <w:rPr>
          <w:b/>
          <w:sz w:val="24"/>
          <w:szCs w:val="24"/>
          <w:u w:val="single"/>
        </w:rPr>
        <w:t>K.D.V</w:t>
      </w:r>
      <w:r w:rsidRPr="0064577C">
        <w:rPr>
          <w:sz w:val="24"/>
          <w:szCs w:val="24"/>
          <w:u w:val="single"/>
        </w:rPr>
        <w:t xml:space="preserve">. </w:t>
      </w:r>
      <w:r w:rsidRPr="0064577C">
        <w:rPr>
          <w:b/>
          <w:sz w:val="24"/>
          <w:szCs w:val="24"/>
          <w:u w:val="single"/>
        </w:rPr>
        <w:t>HARİÇ</w:t>
      </w:r>
      <w:r w:rsidRPr="0064577C">
        <w:rPr>
          <w:sz w:val="24"/>
          <w:szCs w:val="24"/>
        </w:rPr>
        <w:t xml:space="preserve"> OLACAKTIR</w:t>
      </w:r>
    </w:p>
    <w:p w14:paraId="6CE240D2" w14:textId="77777777" w:rsidR="007D5832" w:rsidRDefault="005C3075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hyperlink r:id="rId8" w:history="1">
        <w:r w:rsidR="007609AD" w:rsidRPr="001F6739">
          <w:rPr>
            <w:rStyle w:val="Kpr"/>
            <w:sz w:val="24"/>
            <w:szCs w:val="24"/>
          </w:rPr>
          <w:t>meramtipsatinalma@gmail.com</w:t>
        </w:r>
      </w:hyperlink>
    </w:p>
    <w:p w14:paraId="3EDDAEE7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598B9C13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5BEF5BAB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089C9600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7A334088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1B3FAD00" w14:textId="000DD044" w:rsidR="007609AD" w:rsidRDefault="005C3075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66FF58E" wp14:editId="3D86038E">
            <wp:extent cx="5756910" cy="817372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F86687A" wp14:editId="24A16504">
            <wp:extent cx="5756910" cy="81343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7ED0A4A" wp14:editId="263E3D41">
            <wp:extent cx="5764530" cy="80784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34E1EAD" wp14:editId="4212B851">
            <wp:extent cx="5756910" cy="81978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C964135" wp14:editId="642FE988">
            <wp:extent cx="5756910" cy="812609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1011A43" wp14:editId="618BA063">
            <wp:extent cx="5764530" cy="809434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6196CAD" wp14:editId="79D53896">
            <wp:extent cx="5756910" cy="81819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AFC731E" wp14:editId="4893CBE7">
            <wp:extent cx="5756910" cy="806259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6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B39C53F" wp14:editId="1AF9AF2F">
            <wp:extent cx="5756910" cy="81661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8E1C86B" wp14:editId="3A04C094">
            <wp:extent cx="5756910" cy="812609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9B8FCC9" wp14:editId="1878C00D">
            <wp:extent cx="5756910" cy="818959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25D3FFA" wp14:editId="254879AA">
            <wp:extent cx="5756910" cy="818197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1173990" wp14:editId="5B999760">
            <wp:extent cx="5756910" cy="8189595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3BC65E5" wp14:editId="1E812A3E">
            <wp:extent cx="5756910" cy="816610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3ACF22F8" wp14:editId="5AC97DA8">
            <wp:extent cx="5756910" cy="814197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AD5C4EF" wp14:editId="05872F00">
            <wp:extent cx="5756910" cy="81819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D91E32E" wp14:editId="14859F4B">
            <wp:extent cx="5756910" cy="8205470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20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FDFA21B" wp14:editId="153F1C85">
            <wp:extent cx="5756910" cy="817372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3B27F11" wp14:editId="21883EFE">
            <wp:extent cx="5756910" cy="817372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31ED9CC" wp14:editId="432F8570">
            <wp:extent cx="5756910" cy="8173720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65756380" wp14:editId="1DC7C239">
            <wp:extent cx="5756910" cy="818959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7D3B752B" wp14:editId="0A48EF02">
            <wp:extent cx="5756910" cy="818959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F62D04E" wp14:editId="666B1DCD">
            <wp:extent cx="5756910" cy="81661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44C71B75" wp14:editId="74230F45">
            <wp:extent cx="5756910" cy="817372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C9BC2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4E505B9C" w14:textId="77777777" w:rsid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sz w:val="24"/>
          <w:szCs w:val="24"/>
        </w:rPr>
      </w:pPr>
    </w:p>
    <w:p w14:paraId="2C75DF9E" w14:textId="77777777" w:rsidR="007609AD" w:rsidRPr="007609AD" w:rsidRDefault="007609AD" w:rsidP="007609AD">
      <w:pPr>
        <w:tabs>
          <w:tab w:val="left" w:pos="-284"/>
          <w:tab w:val="left" w:pos="6379"/>
          <w:tab w:val="left" w:pos="6946"/>
          <w:tab w:val="left" w:pos="7088"/>
        </w:tabs>
        <w:ind w:left="-284" w:right="-1"/>
        <w:rPr>
          <w:b/>
          <w:sz w:val="24"/>
          <w:szCs w:val="24"/>
        </w:rPr>
      </w:pPr>
    </w:p>
    <w:sectPr w:rsidR="007609AD" w:rsidRPr="007609AD" w:rsidSect="00270020">
      <w:headerReference w:type="default" r:id="rId33"/>
      <w:footerReference w:type="default" r:id="rId34"/>
      <w:pgSz w:w="11906" w:h="16838" w:code="9"/>
      <w:pgMar w:top="1417" w:right="1417" w:bottom="1417" w:left="1417" w:header="426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B73ADE" w14:textId="77777777" w:rsidR="005D3D97" w:rsidRDefault="005D3D97">
      <w:r>
        <w:separator/>
      </w:r>
    </w:p>
  </w:endnote>
  <w:endnote w:type="continuationSeparator" w:id="0">
    <w:p w14:paraId="77625B57" w14:textId="77777777" w:rsidR="005D3D97" w:rsidRDefault="005D3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DejaVu Sans">
    <w:altName w:val="Arial"/>
    <w:charset w:val="A2"/>
    <w:family w:val="swiss"/>
    <w:pitch w:val="variable"/>
    <w:sig w:usb0="00000000" w:usb1="D200FDFF" w:usb2="0A24602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E45B25" w14:textId="77777777" w:rsidR="005D3D97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noProof/>
        <w:sz w:val="16"/>
        <w:szCs w:val="16"/>
        <w:lang w:eastAsia="tr-TR"/>
      </w:rPr>
      <w:drawing>
        <wp:anchor distT="0" distB="0" distL="114300" distR="114300" simplePos="0" relativeHeight="251666432" behindDoc="1" locked="0" layoutInCell="1" allowOverlap="1" wp14:anchorId="7EB5562D" wp14:editId="0DB803F9">
          <wp:simplePos x="0" y="0"/>
          <wp:positionH relativeFrom="column">
            <wp:posOffset>5257800</wp:posOffset>
          </wp:positionH>
          <wp:positionV relativeFrom="paragraph">
            <wp:posOffset>83185</wp:posOffset>
          </wp:positionV>
          <wp:extent cx="820420" cy="453390"/>
          <wp:effectExtent l="19050" t="0" r="0" b="0"/>
          <wp:wrapNone/>
          <wp:docPr id="11" name="Resim 6" descr="10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6" descr="10002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5408" behindDoc="0" locked="0" layoutInCell="1" allowOverlap="1" wp14:anchorId="677D123D" wp14:editId="4431A37F">
          <wp:simplePos x="0" y="0"/>
          <wp:positionH relativeFrom="column">
            <wp:posOffset>4457700</wp:posOffset>
          </wp:positionH>
          <wp:positionV relativeFrom="paragraph">
            <wp:posOffset>83185</wp:posOffset>
          </wp:positionV>
          <wp:extent cx="770255" cy="427990"/>
          <wp:effectExtent l="19050" t="0" r="0" b="0"/>
          <wp:wrapNone/>
          <wp:docPr id="12" name="Resim 5" descr="27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5" descr="2700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4384" behindDoc="0" locked="0" layoutInCell="1" allowOverlap="1" wp14:anchorId="3F5A2A36" wp14:editId="011222C0">
          <wp:simplePos x="0" y="0"/>
          <wp:positionH relativeFrom="column">
            <wp:posOffset>3657600</wp:posOffset>
          </wp:positionH>
          <wp:positionV relativeFrom="paragraph">
            <wp:posOffset>83185</wp:posOffset>
          </wp:positionV>
          <wp:extent cx="801370" cy="427990"/>
          <wp:effectExtent l="19050" t="0" r="0" b="0"/>
          <wp:wrapNone/>
          <wp:docPr id="13" name="Resim 4" descr="18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4" descr="1800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3360" behindDoc="0" locked="0" layoutInCell="1" allowOverlap="1" wp14:anchorId="2FCBDE04" wp14:editId="3B11171F">
          <wp:simplePos x="0" y="0"/>
          <wp:positionH relativeFrom="column">
            <wp:posOffset>2857500</wp:posOffset>
          </wp:positionH>
          <wp:positionV relativeFrom="paragraph">
            <wp:posOffset>83185</wp:posOffset>
          </wp:positionV>
          <wp:extent cx="829945" cy="427990"/>
          <wp:effectExtent l="19050" t="0" r="8255" b="0"/>
          <wp:wrapNone/>
          <wp:docPr id="14" name="Resim 3" descr="14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" descr="1400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945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szCs w:val="16"/>
        <w:lang w:eastAsia="tr-TR"/>
      </w:rPr>
      <w:drawing>
        <wp:anchor distT="0" distB="0" distL="114300" distR="114300" simplePos="0" relativeHeight="251662336" behindDoc="0" locked="0" layoutInCell="1" allowOverlap="1" wp14:anchorId="19B0D32C" wp14:editId="2FA2051E">
          <wp:simplePos x="0" y="0"/>
          <wp:positionH relativeFrom="column">
            <wp:posOffset>2057400</wp:posOffset>
          </wp:positionH>
          <wp:positionV relativeFrom="paragraph">
            <wp:posOffset>83185</wp:posOffset>
          </wp:positionV>
          <wp:extent cx="820420" cy="427990"/>
          <wp:effectExtent l="19050" t="0" r="0" b="0"/>
          <wp:wrapNone/>
          <wp:docPr id="15" name="Resim 2" descr="9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2" descr="9000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0420" cy="427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 xml:space="preserve">Adres: </w:t>
    </w:r>
    <w:proofErr w:type="spellStart"/>
    <w:r>
      <w:rPr>
        <w:sz w:val="16"/>
        <w:szCs w:val="16"/>
      </w:rPr>
      <w:t>Hocacihan</w:t>
    </w:r>
    <w:proofErr w:type="spellEnd"/>
    <w:r>
      <w:rPr>
        <w:sz w:val="16"/>
        <w:szCs w:val="16"/>
      </w:rPr>
      <w:t xml:space="preserve"> Mah. Sultan Abdülhamit Han</w:t>
    </w:r>
  </w:p>
  <w:p w14:paraId="218962D3" w14:textId="77777777" w:rsidR="005D3D97" w:rsidRPr="005F575E" w:rsidRDefault="005D3D97" w:rsidP="00467073">
    <w:pPr>
      <w:pBdr>
        <w:top w:val="single" w:sz="12" w:space="5" w:color="auto"/>
      </w:pBdr>
      <w:rPr>
        <w:sz w:val="16"/>
        <w:szCs w:val="16"/>
      </w:rPr>
    </w:pPr>
    <w:r>
      <w:rPr>
        <w:sz w:val="16"/>
        <w:szCs w:val="16"/>
      </w:rPr>
      <w:t>Cad. No:3 Selçuklu / KONYA</w:t>
    </w:r>
  </w:p>
  <w:p w14:paraId="2EA0FDF6" w14:textId="77777777" w:rsidR="005D3D97" w:rsidRDefault="005D3D97" w:rsidP="00467073">
    <w:pPr>
      <w:rPr>
        <w:sz w:val="16"/>
        <w:szCs w:val="16"/>
      </w:rPr>
    </w:pPr>
    <w:r w:rsidRPr="005F575E">
      <w:rPr>
        <w:sz w:val="16"/>
        <w:szCs w:val="16"/>
      </w:rPr>
      <w:t>Tel: (0332) 2</w:t>
    </w:r>
    <w:r>
      <w:rPr>
        <w:sz w:val="16"/>
        <w:szCs w:val="16"/>
      </w:rPr>
      <w:t>23 60 10, Faks: (0332) 223 63 84</w:t>
    </w:r>
  </w:p>
  <w:p w14:paraId="713BA0E1" w14:textId="77777777" w:rsidR="005D3D97" w:rsidRDefault="005D3D97" w:rsidP="00467073">
    <w:pPr>
      <w:pStyle w:val="AltBilgi"/>
      <w:rPr>
        <w:sz w:val="16"/>
        <w:szCs w:val="16"/>
      </w:rPr>
    </w:pPr>
    <w:r>
      <w:rPr>
        <w:sz w:val="16"/>
        <w:szCs w:val="16"/>
      </w:rPr>
      <w:t xml:space="preserve">Bilgi </w:t>
    </w:r>
    <w:proofErr w:type="gramStart"/>
    <w:r>
      <w:rPr>
        <w:sz w:val="16"/>
        <w:szCs w:val="16"/>
      </w:rPr>
      <w:t>için :</w:t>
    </w:r>
    <w:proofErr w:type="gramEnd"/>
    <w:r>
      <w:rPr>
        <w:sz w:val="16"/>
        <w:szCs w:val="16"/>
      </w:rPr>
      <w:t xml:space="preserve">  A.ÖZMEN ( 6010 ) </w:t>
    </w:r>
  </w:p>
  <w:p w14:paraId="1797C1C4" w14:textId="77777777" w:rsidR="005D3D97" w:rsidRPr="00467073" w:rsidRDefault="005C3075" w:rsidP="00467073">
    <w:pPr>
      <w:pStyle w:val="AltBilgi"/>
      <w:rPr>
        <w:szCs w:val="16"/>
      </w:rPr>
    </w:pPr>
    <w:hyperlink r:id="rId6" w:tgtFrame="_blank" w:history="1">
      <w:r w:rsidR="005D3D97">
        <w:rPr>
          <w:rStyle w:val="Kpr"/>
          <w:rFonts w:ascii="Arial" w:hAnsi="Arial" w:cs="Arial"/>
          <w:color w:val="1155CC"/>
          <w:shd w:val="clear" w:color="auto" w:fill="FFFFFF"/>
        </w:rPr>
        <w:t>meramtipsatinalma@gmail.com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07C4D" w14:textId="77777777" w:rsidR="005D3D97" w:rsidRDefault="005D3D97">
      <w:r>
        <w:separator/>
      </w:r>
    </w:p>
  </w:footnote>
  <w:footnote w:type="continuationSeparator" w:id="0">
    <w:p w14:paraId="573A301B" w14:textId="77777777" w:rsidR="005D3D97" w:rsidRDefault="005D3D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786AC" w14:textId="77777777" w:rsidR="005D3D97" w:rsidRPr="00216579" w:rsidRDefault="005D3D97" w:rsidP="00824249">
    <w:pPr>
      <w:tabs>
        <w:tab w:val="center" w:pos="4536"/>
      </w:tabs>
      <w:jc w:val="center"/>
      <w:rPr>
        <w:sz w:val="24"/>
        <w:szCs w:val="24"/>
      </w:rPr>
    </w:pPr>
    <w:r>
      <w:rPr>
        <w:noProof/>
        <w:sz w:val="24"/>
        <w:szCs w:val="24"/>
        <w:lang w:eastAsia="tr-TR"/>
      </w:rPr>
      <w:drawing>
        <wp:anchor distT="0" distB="0" distL="114300" distR="114300" simplePos="0" relativeHeight="251667456" behindDoc="0" locked="0" layoutInCell="1" allowOverlap="1" wp14:anchorId="5285692E" wp14:editId="6320DC6E">
          <wp:simplePos x="0" y="0"/>
          <wp:positionH relativeFrom="page">
            <wp:posOffset>523875</wp:posOffset>
          </wp:positionH>
          <wp:positionV relativeFrom="paragraph">
            <wp:posOffset>-99060</wp:posOffset>
          </wp:positionV>
          <wp:extent cx="628650" cy="628650"/>
          <wp:effectExtent l="1905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16579">
      <w:rPr>
        <w:sz w:val="24"/>
        <w:szCs w:val="24"/>
      </w:rPr>
      <w:t>T.C.</w:t>
    </w:r>
  </w:p>
  <w:p w14:paraId="71963346" w14:textId="77777777" w:rsidR="005D3D97" w:rsidRPr="00216579" w:rsidRDefault="005D3D97" w:rsidP="007B3550">
    <w:pPr>
      <w:jc w:val="center"/>
      <w:rPr>
        <w:sz w:val="24"/>
        <w:szCs w:val="24"/>
      </w:rPr>
    </w:pPr>
    <w:r>
      <w:rPr>
        <w:sz w:val="24"/>
        <w:szCs w:val="24"/>
      </w:rPr>
      <w:t xml:space="preserve">NECMETTİN ERBAKAN </w:t>
    </w:r>
    <w:r w:rsidRPr="00216579">
      <w:rPr>
        <w:sz w:val="24"/>
        <w:szCs w:val="24"/>
      </w:rPr>
      <w:t>ÜNİVERSİTESİ</w:t>
    </w:r>
  </w:p>
  <w:p w14:paraId="2A39E683" w14:textId="77777777" w:rsidR="005D3D97" w:rsidRPr="00216579" w:rsidRDefault="005D3D97" w:rsidP="00824249">
    <w:pPr>
      <w:jc w:val="center"/>
      <w:rPr>
        <w:sz w:val="24"/>
        <w:szCs w:val="24"/>
      </w:rPr>
    </w:pPr>
    <w:r w:rsidRPr="00216579">
      <w:rPr>
        <w:sz w:val="24"/>
        <w:szCs w:val="24"/>
      </w:rPr>
      <w:t>Meram Tıp Fakültesi Hastanesi Başhekimliği</w:t>
    </w:r>
  </w:p>
  <w:p w14:paraId="0A4D0097" w14:textId="77777777" w:rsidR="005D3D97" w:rsidRPr="00216579" w:rsidRDefault="005D3D97" w:rsidP="00216579">
    <w:pPr>
      <w:pStyle w:val="stBilgi"/>
    </w:pPr>
    <w:r>
      <w:t xml:space="preserve">   KONYA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E0C47ED4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7C1EF29A"/>
    <w:lvl w:ilvl="0">
      <w:numFmt w:val="bullet"/>
      <w:lvlText w:val="*"/>
      <w:lvlJc w:val="left"/>
      <w:pPr>
        <w:ind w:left="0" w:firstLine="0"/>
      </w:pPr>
    </w:lvl>
  </w:abstractNum>
  <w:abstractNum w:abstractNumId="2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705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</w:abstractNum>
  <w:abstractNum w:abstractNumId="6" w15:restartNumberingAfterBreak="0">
    <w:nsid w:val="02A21F8D"/>
    <w:multiLevelType w:val="singleLevel"/>
    <w:tmpl w:val="33CEF08E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</w:rPr>
    </w:lvl>
  </w:abstractNum>
  <w:abstractNum w:abstractNumId="7" w15:restartNumberingAfterBreak="0">
    <w:nsid w:val="04A0258B"/>
    <w:multiLevelType w:val="hybridMultilevel"/>
    <w:tmpl w:val="8E840678"/>
    <w:lvl w:ilvl="0" w:tplc="EF94A47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5B05A52"/>
    <w:multiLevelType w:val="hybridMultilevel"/>
    <w:tmpl w:val="063A319E"/>
    <w:lvl w:ilvl="0" w:tplc="13D65ADC">
      <w:start w:val="1"/>
      <w:numFmt w:val="decimal"/>
      <w:lvlText w:val="%1-"/>
      <w:lvlJc w:val="left"/>
      <w:pPr>
        <w:ind w:left="435" w:hanging="375"/>
      </w:pPr>
      <w:rPr>
        <w:rFonts w:ascii="Times New Roman" w:hAnsi="Times New Roman"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0DA6541D"/>
    <w:multiLevelType w:val="hybridMultilevel"/>
    <w:tmpl w:val="16449D36"/>
    <w:lvl w:ilvl="0" w:tplc="82B24B3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EB45245"/>
    <w:multiLevelType w:val="hybridMultilevel"/>
    <w:tmpl w:val="41D291D6"/>
    <w:lvl w:ilvl="0" w:tplc="DCDEED5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056A5D"/>
    <w:multiLevelType w:val="hybridMultilevel"/>
    <w:tmpl w:val="F9605D18"/>
    <w:lvl w:ilvl="0" w:tplc="CE44AEA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45119CD"/>
    <w:multiLevelType w:val="hybridMultilevel"/>
    <w:tmpl w:val="F7180C0C"/>
    <w:lvl w:ilvl="0" w:tplc="A5CE83EC">
      <w:start w:val="1"/>
      <w:numFmt w:val="decimal"/>
      <w:lvlText w:val="%1.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5AD4B67"/>
    <w:multiLevelType w:val="hybridMultilevel"/>
    <w:tmpl w:val="965A752C"/>
    <w:lvl w:ilvl="0" w:tplc="9E68784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15F86DFC"/>
    <w:multiLevelType w:val="multilevel"/>
    <w:tmpl w:val="7C58DA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Roman"/>
      <w:lvlText w:val="%5."/>
      <w:lvlJc w:val="right"/>
      <w:pPr>
        <w:ind w:left="107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9020E19"/>
    <w:multiLevelType w:val="hybridMultilevel"/>
    <w:tmpl w:val="A8E4E7EA"/>
    <w:lvl w:ilvl="0" w:tplc="587E692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0E32D3"/>
    <w:multiLevelType w:val="hybridMultilevel"/>
    <w:tmpl w:val="A4666FB6"/>
    <w:lvl w:ilvl="0" w:tplc="6384522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D492682"/>
    <w:multiLevelType w:val="hybridMultilevel"/>
    <w:tmpl w:val="986C0988"/>
    <w:lvl w:ilvl="0" w:tplc="668A24F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/>
      </w:rPr>
    </w:lvl>
    <w:lvl w:ilvl="1" w:tplc="BEFC66D2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1194C93C">
      <w:start w:val="1"/>
      <w:numFmt w:val="decimal"/>
      <w:lvlText w:val="%3."/>
      <w:lvlJc w:val="left"/>
      <w:pPr>
        <w:ind w:left="36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1F2761A9"/>
    <w:multiLevelType w:val="hybridMultilevel"/>
    <w:tmpl w:val="402E8A5C"/>
    <w:lvl w:ilvl="0" w:tplc="28AA64D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F913567"/>
    <w:multiLevelType w:val="hybridMultilevel"/>
    <w:tmpl w:val="5808AFA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48535F9"/>
    <w:multiLevelType w:val="hybridMultilevel"/>
    <w:tmpl w:val="FDDA3570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749A40">
      <w:start w:val="1"/>
      <w:numFmt w:val="decimal"/>
      <w:lvlText w:val="%2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0E6B4A"/>
    <w:multiLevelType w:val="hybridMultilevel"/>
    <w:tmpl w:val="92F41BF4"/>
    <w:lvl w:ilvl="0" w:tplc="D5EA25B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Lucida Sans Unicode" w:hAnsi="Times New Roman" w:cs="Times New Roman" w:hint="default"/>
        <w:b w:val="0"/>
        <w:sz w:val="24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9030DED"/>
    <w:multiLevelType w:val="hybridMultilevel"/>
    <w:tmpl w:val="C068F0A0"/>
    <w:lvl w:ilvl="0" w:tplc="0A86029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E24D29"/>
    <w:multiLevelType w:val="hybridMultilevel"/>
    <w:tmpl w:val="E5825EE4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2BFE5ABB"/>
    <w:multiLevelType w:val="hybridMultilevel"/>
    <w:tmpl w:val="6DA85C0A"/>
    <w:lvl w:ilvl="0" w:tplc="E2D0E616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</w:lvl>
    <w:lvl w:ilvl="1" w:tplc="041F0019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</w:lvl>
    <w:lvl w:ilvl="2" w:tplc="041F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F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25" w15:restartNumberingAfterBreak="0">
    <w:nsid w:val="31344FA8"/>
    <w:multiLevelType w:val="hybridMultilevel"/>
    <w:tmpl w:val="530C57D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>
      <w:start w:val="1"/>
      <w:numFmt w:val="lowerLetter"/>
      <w:lvlText w:val="%2."/>
      <w:lvlJc w:val="left"/>
      <w:pPr>
        <w:ind w:left="-55" w:hanging="360"/>
      </w:pPr>
    </w:lvl>
    <w:lvl w:ilvl="2" w:tplc="041F001B">
      <w:start w:val="1"/>
      <w:numFmt w:val="lowerRoman"/>
      <w:lvlText w:val="%3."/>
      <w:lvlJc w:val="right"/>
      <w:pPr>
        <w:ind w:left="-245" w:hanging="180"/>
      </w:pPr>
    </w:lvl>
    <w:lvl w:ilvl="3" w:tplc="041F000F" w:tentative="1">
      <w:start w:val="1"/>
      <w:numFmt w:val="decimal"/>
      <w:lvlText w:val="%4."/>
      <w:lvlJc w:val="left"/>
      <w:pPr>
        <w:ind w:left="1385" w:hanging="360"/>
      </w:pPr>
    </w:lvl>
    <w:lvl w:ilvl="4" w:tplc="041F0019" w:tentative="1">
      <w:start w:val="1"/>
      <w:numFmt w:val="lowerLetter"/>
      <w:lvlText w:val="%5."/>
      <w:lvlJc w:val="left"/>
      <w:pPr>
        <w:ind w:left="2105" w:hanging="360"/>
      </w:pPr>
    </w:lvl>
    <w:lvl w:ilvl="5" w:tplc="041F001B" w:tentative="1">
      <w:start w:val="1"/>
      <w:numFmt w:val="lowerRoman"/>
      <w:lvlText w:val="%6."/>
      <w:lvlJc w:val="right"/>
      <w:pPr>
        <w:ind w:left="2825" w:hanging="180"/>
      </w:pPr>
    </w:lvl>
    <w:lvl w:ilvl="6" w:tplc="041F000F" w:tentative="1">
      <w:start w:val="1"/>
      <w:numFmt w:val="decimal"/>
      <w:lvlText w:val="%7."/>
      <w:lvlJc w:val="left"/>
      <w:pPr>
        <w:ind w:left="3545" w:hanging="360"/>
      </w:pPr>
    </w:lvl>
    <w:lvl w:ilvl="7" w:tplc="041F0019" w:tentative="1">
      <w:start w:val="1"/>
      <w:numFmt w:val="lowerLetter"/>
      <w:lvlText w:val="%8."/>
      <w:lvlJc w:val="left"/>
      <w:pPr>
        <w:ind w:left="4265" w:hanging="360"/>
      </w:pPr>
    </w:lvl>
    <w:lvl w:ilvl="8" w:tplc="041F001B" w:tentative="1">
      <w:start w:val="1"/>
      <w:numFmt w:val="lowerRoman"/>
      <w:lvlText w:val="%9."/>
      <w:lvlJc w:val="right"/>
      <w:pPr>
        <w:ind w:left="4985" w:hanging="180"/>
      </w:pPr>
    </w:lvl>
  </w:abstractNum>
  <w:abstractNum w:abstractNumId="26" w15:restartNumberingAfterBreak="0">
    <w:nsid w:val="325177CF"/>
    <w:multiLevelType w:val="hybridMultilevel"/>
    <w:tmpl w:val="EC0AC9B4"/>
    <w:lvl w:ilvl="0" w:tplc="08224C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42113FB"/>
    <w:multiLevelType w:val="hybridMultilevel"/>
    <w:tmpl w:val="200823B6"/>
    <w:lvl w:ilvl="0" w:tplc="EB3606B8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37905068"/>
    <w:multiLevelType w:val="hybridMultilevel"/>
    <w:tmpl w:val="5262E6C2"/>
    <w:lvl w:ilvl="0" w:tplc="6898EAC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DCA3C66"/>
    <w:multiLevelType w:val="hybridMultilevel"/>
    <w:tmpl w:val="DB64420E"/>
    <w:lvl w:ilvl="0" w:tplc="C4DCE09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E172E72"/>
    <w:multiLevelType w:val="hybridMultilevel"/>
    <w:tmpl w:val="D82EE81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3EDE7DA0"/>
    <w:multiLevelType w:val="hybridMultilevel"/>
    <w:tmpl w:val="693CA6B2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42B855DA"/>
    <w:multiLevelType w:val="hybridMultilevel"/>
    <w:tmpl w:val="5DCCC40C"/>
    <w:lvl w:ilvl="0" w:tplc="B972F2CC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4A241DA"/>
    <w:multiLevelType w:val="hybridMultilevel"/>
    <w:tmpl w:val="2B98BD44"/>
    <w:lvl w:ilvl="0" w:tplc="F104D1D4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4C67571C"/>
    <w:multiLevelType w:val="hybridMultilevel"/>
    <w:tmpl w:val="49C68292"/>
    <w:lvl w:ilvl="0" w:tplc="ACBC4944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29E4748"/>
    <w:multiLevelType w:val="hybridMultilevel"/>
    <w:tmpl w:val="25CA2D0C"/>
    <w:lvl w:ilvl="0" w:tplc="CBA4FF4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2A23B9"/>
    <w:multiLevelType w:val="hybridMultilevel"/>
    <w:tmpl w:val="D5223B42"/>
    <w:lvl w:ilvl="0" w:tplc="041F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F0019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</w:lvl>
    <w:lvl w:ilvl="2" w:tplc="041F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F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F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7" w15:restartNumberingAfterBreak="0">
    <w:nsid w:val="572E3E38"/>
    <w:multiLevelType w:val="hybridMultilevel"/>
    <w:tmpl w:val="A49207FA"/>
    <w:lvl w:ilvl="0" w:tplc="3F921BC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5AC91B29"/>
    <w:multiLevelType w:val="hybridMultilevel"/>
    <w:tmpl w:val="72B022FC"/>
    <w:lvl w:ilvl="0" w:tplc="47B2D6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5B3C563F"/>
    <w:multiLevelType w:val="singleLevel"/>
    <w:tmpl w:val="CE287848"/>
    <w:lvl w:ilvl="0">
      <w:start w:val="17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5BC60B1F"/>
    <w:multiLevelType w:val="hybridMultilevel"/>
    <w:tmpl w:val="0BBC9FBC"/>
    <w:lvl w:ilvl="0" w:tplc="B6FA08A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619D7F86"/>
    <w:multiLevelType w:val="multilevel"/>
    <w:tmpl w:val="AB30D91A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360" w:hanging="360"/>
      </w:pPr>
      <w:rPr>
        <w:rFonts w:hint="default"/>
      </w:rPr>
    </w:lvl>
    <w:lvl w:ilvl="2">
      <w:start w:val="9"/>
      <w:numFmt w:val="bullet"/>
      <w:lvlText w:val="-"/>
      <w:lvlJc w:val="left"/>
      <w:pPr>
        <w:ind w:left="1070" w:hanging="360"/>
      </w:pPr>
      <w:rPr>
        <w:rFonts w:ascii="Calibri" w:eastAsia="Times New Roman" w:hAnsi="Calibri" w:cs="Calibri" w:hint="default"/>
        <w:color w:val="010006"/>
      </w:rPr>
    </w:lvl>
    <w:lvl w:ilvl="3">
      <w:start w:val="73"/>
      <w:numFmt w:val="decimal"/>
      <w:lvlText w:val="(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4CC2D00"/>
    <w:multiLevelType w:val="hybridMultilevel"/>
    <w:tmpl w:val="EDB02B42"/>
    <w:lvl w:ilvl="0" w:tplc="48508788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8D321D3"/>
    <w:multiLevelType w:val="hybridMultilevel"/>
    <w:tmpl w:val="5620A636"/>
    <w:lvl w:ilvl="0" w:tplc="9612BF1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6B0C73CA"/>
    <w:multiLevelType w:val="multilevel"/>
    <w:tmpl w:val="25687608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83"/>
      <w:numFmt w:val="decimal"/>
      <w:lvlText w:val="(%2"/>
      <w:lvlJc w:val="left"/>
      <w:pPr>
        <w:ind w:left="108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5" w15:restartNumberingAfterBreak="0">
    <w:nsid w:val="6B90457B"/>
    <w:multiLevelType w:val="multilevel"/>
    <w:tmpl w:val="A73E6056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-"/>
      <w:legacy w:legacy="1" w:legacySpace="120" w:legacyIndent="360"/>
      <w:lvlJc w:val="left"/>
      <w:pPr>
        <w:ind w:left="360" w:hanging="360"/>
      </w:pPr>
      <w:rPr>
        <w:rFonts w:ascii="Times New Roman" w:eastAsia="Lucida Sans Unicode" w:hAnsi="Times New Roman" w:cs="Times New Roman"/>
      </w:r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360" w:hanging="360"/>
      </w:pPr>
      <w:rPr>
        <w:b w:val="0"/>
      </w:r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6" w15:restartNumberingAfterBreak="0">
    <w:nsid w:val="71435635"/>
    <w:multiLevelType w:val="hybridMultilevel"/>
    <w:tmpl w:val="E9ACFDA8"/>
    <w:lvl w:ilvl="0" w:tplc="C91CC91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2561EC9"/>
    <w:multiLevelType w:val="hybridMultilevel"/>
    <w:tmpl w:val="8D58E226"/>
    <w:lvl w:ilvl="0" w:tplc="4CBC23A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41924D6"/>
    <w:multiLevelType w:val="hybridMultilevel"/>
    <w:tmpl w:val="13A29C16"/>
    <w:lvl w:ilvl="0" w:tplc="E3F01C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5852B77A">
      <w:numFmt w:val="bullet"/>
      <w:lvlText w:val="-"/>
      <w:lvlJc w:val="left"/>
      <w:pPr>
        <w:ind w:left="1440" w:hanging="360"/>
      </w:pPr>
      <w:rPr>
        <w:rFonts w:ascii="Calibri" w:eastAsia="DejaVu Sans" w:hAnsi="Calibri" w:cs="Calibri" w:hint="default"/>
      </w:rPr>
    </w:lvl>
    <w:lvl w:ilvl="2" w:tplc="688C1F3C">
      <w:start w:val="1"/>
      <w:numFmt w:val="decimal"/>
      <w:lvlText w:val="%3-"/>
      <w:lvlJc w:val="left"/>
      <w:pPr>
        <w:ind w:left="360" w:hanging="360"/>
      </w:pPr>
      <w:rPr>
        <w:rFonts w:hint="default"/>
      </w:rPr>
    </w:lvl>
    <w:lvl w:ilvl="3" w:tplc="76EA9436">
      <w:start w:val="19"/>
      <w:numFmt w:val="decimal"/>
      <w:lvlText w:val="(%4"/>
      <w:lvlJc w:val="left"/>
      <w:pPr>
        <w:ind w:left="2880" w:hanging="360"/>
      </w:pPr>
      <w:rPr>
        <w:rFonts w:hint="default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27"/>
  </w:num>
  <w:num w:numId="4">
    <w:abstractNumId w:val="31"/>
  </w:num>
  <w:num w:numId="5">
    <w:abstractNumId w:val="30"/>
  </w:num>
  <w:num w:numId="6">
    <w:abstractNumId w:val="20"/>
  </w:num>
  <w:num w:numId="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0"/>
  </w:num>
  <w:num w:numId="9">
    <w:abstractNumId w:val="21"/>
  </w:num>
  <w:num w:numId="10">
    <w:abstractNumId w:val="37"/>
  </w:num>
  <w:num w:numId="11">
    <w:abstractNumId w:val="13"/>
  </w:num>
  <w:num w:numId="1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9"/>
  </w:num>
  <w:num w:numId="15">
    <w:abstractNumId w:val="23"/>
  </w:num>
  <w:num w:numId="16">
    <w:abstractNumId w:val="32"/>
  </w:num>
  <w:num w:numId="17">
    <w:abstractNumId w:val="8"/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33"/>
  </w:num>
  <w:num w:numId="22">
    <w:abstractNumId w:val="6"/>
    <w:lvlOverride w:ilvl="0">
      <w:startOverride w:val="1"/>
    </w:lvlOverride>
  </w:num>
  <w:num w:numId="23">
    <w:abstractNumId w:val="39"/>
    <w:lvlOverride w:ilvl="0">
      <w:startOverride w:val="17"/>
    </w:lvlOverride>
  </w:num>
  <w:num w:numId="24">
    <w:abstractNumId w:val="12"/>
  </w:num>
  <w:num w:numId="25">
    <w:abstractNumId w:val="47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11"/>
  </w:num>
  <w:num w:numId="29">
    <w:abstractNumId w:val="7"/>
  </w:num>
  <w:num w:numId="30">
    <w:abstractNumId w:val="18"/>
  </w:num>
  <w:num w:numId="31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993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35"/>
  </w:num>
  <w:num w:numId="33">
    <w:abstractNumId w:val="1"/>
    <w:lvlOverride w:ilvl="0">
      <w:lvl w:ilvl="0">
        <w:numFmt w:val="bullet"/>
        <w:lvlText w:val="•"/>
        <w:legacy w:legacy="1" w:legacySpace="0" w:legacyIndent="360"/>
        <w:lvlJc w:val="left"/>
        <w:pPr>
          <w:ind w:left="71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44"/>
  </w:num>
  <w:num w:numId="35">
    <w:abstractNumId w:val="41"/>
    <w:lvlOverride w:ilvl="0">
      <w:lvl w:ilvl="0">
        <w:numFmt w:val="decimal"/>
        <w:lvlText w:val="%1."/>
        <w:lvlJc w:val="left"/>
      </w:lvl>
    </w:lvlOverride>
  </w:num>
  <w:num w:numId="36">
    <w:abstractNumId w:val="48"/>
  </w:num>
  <w:num w:numId="37">
    <w:abstractNumId w:val="28"/>
  </w:num>
  <w:num w:numId="38">
    <w:abstractNumId w:val="46"/>
  </w:num>
  <w:num w:numId="39">
    <w:abstractNumId w:val="10"/>
  </w:num>
  <w:num w:numId="40">
    <w:abstractNumId w:val="38"/>
  </w:num>
  <w:num w:numId="41">
    <w:abstractNumId w:val="34"/>
  </w:num>
  <w:num w:numId="42">
    <w:abstractNumId w:val="26"/>
  </w:num>
  <w:num w:numId="4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3"/>
  </w:num>
  <w:num w:numId="45">
    <w:abstractNumId w:val="25"/>
  </w:num>
  <w:num w:numId="46">
    <w:abstractNumId w:val="14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6AE3"/>
    <w:rsid w:val="00000064"/>
    <w:rsid w:val="00000B9C"/>
    <w:rsid w:val="00002CA5"/>
    <w:rsid w:val="00002E41"/>
    <w:rsid w:val="0000315D"/>
    <w:rsid w:val="000044E9"/>
    <w:rsid w:val="00004F72"/>
    <w:rsid w:val="00005276"/>
    <w:rsid w:val="00006CD5"/>
    <w:rsid w:val="000075BE"/>
    <w:rsid w:val="0000770D"/>
    <w:rsid w:val="00007A0D"/>
    <w:rsid w:val="00007BB9"/>
    <w:rsid w:val="0001070F"/>
    <w:rsid w:val="000113E9"/>
    <w:rsid w:val="000116F7"/>
    <w:rsid w:val="00011A1D"/>
    <w:rsid w:val="00012292"/>
    <w:rsid w:val="0001329F"/>
    <w:rsid w:val="000133BB"/>
    <w:rsid w:val="00014124"/>
    <w:rsid w:val="00014B08"/>
    <w:rsid w:val="00015C1C"/>
    <w:rsid w:val="00020FFF"/>
    <w:rsid w:val="00021040"/>
    <w:rsid w:val="000225EA"/>
    <w:rsid w:val="00024056"/>
    <w:rsid w:val="000251B1"/>
    <w:rsid w:val="00027BC3"/>
    <w:rsid w:val="000314F9"/>
    <w:rsid w:val="000333CC"/>
    <w:rsid w:val="00034C14"/>
    <w:rsid w:val="000401A5"/>
    <w:rsid w:val="00042657"/>
    <w:rsid w:val="00043504"/>
    <w:rsid w:val="00043CA4"/>
    <w:rsid w:val="00044DD5"/>
    <w:rsid w:val="0004648B"/>
    <w:rsid w:val="000500C5"/>
    <w:rsid w:val="00050848"/>
    <w:rsid w:val="00052AB9"/>
    <w:rsid w:val="00054B3A"/>
    <w:rsid w:val="00054CD8"/>
    <w:rsid w:val="00055D9B"/>
    <w:rsid w:val="00057218"/>
    <w:rsid w:val="00057844"/>
    <w:rsid w:val="00060BA2"/>
    <w:rsid w:val="00061291"/>
    <w:rsid w:val="00061853"/>
    <w:rsid w:val="000646F4"/>
    <w:rsid w:val="00066DF2"/>
    <w:rsid w:val="00067D10"/>
    <w:rsid w:val="00070A2F"/>
    <w:rsid w:val="00071E78"/>
    <w:rsid w:val="00072523"/>
    <w:rsid w:val="000733FA"/>
    <w:rsid w:val="00073AA6"/>
    <w:rsid w:val="000756E8"/>
    <w:rsid w:val="00076621"/>
    <w:rsid w:val="00082E2F"/>
    <w:rsid w:val="00084CAF"/>
    <w:rsid w:val="00086DC4"/>
    <w:rsid w:val="00087264"/>
    <w:rsid w:val="00087772"/>
    <w:rsid w:val="00091F3C"/>
    <w:rsid w:val="000927D7"/>
    <w:rsid w:val="000940F4"/>
    <w:rsid w:val="00094CA2"/>
    <w:rsid w:val="0009518F"/>
    <w:rsid w:val="00097774"/>
    <w:rsid w:val="000A1253"/>
    <w:rsid w:val="000A1765"/>
    <w:rsid w:val="000A2578"/>
    <w:rsid w:val="000A5A9A"/>
    <w:rsid w:val="000A5C23"/>
    <w:rsid w:val="000A7F96"/>
    <w:rsid w:val="000B0206"/>
    <w:rsid w:val="000B0751"/>
    <w:rsid w:val="000B73C6"/>
    <w:rsid w:val="000B7677"/>
    <w:rsid w:val="000B7B15"/>
    <w:rsid w:val="000C077F"/>
    <w:rsid w:val="000C13D5"/>
    <w:rsid w:val="000C16B4"/>
    <w:rsid w:val="000C2A19"/>
    <w:rsid w:val="000C3C16"/>
    <w:rsid w:val="000C4C84"/>
    <w:rsid w:val="000C5A6B"/>
    <w:rsid w:val="000D0BF9"/>
    <w:rsid w:val="000D1603"/>
    <w:rsid w:val="000D16F7"/>
    <w:rsid w:val="000D2430"/>
    <w:rsid w:val="000D3685"/>
    <w:rsid w:val="000D3DD1"/>
    <w:rsid w:val="000D4169"/>
    <w:rsid w:val="000D4171"/>
    <w:rsid w:val="000D618D"/>
    <w:rsid w:val="000E0B83"/>
    <w:rsid w:val="000E1BF4"/>
    <w:rsid w:val="000E1D45"/>
    <w:rsid w:val="000E26C2"/>
    <w:rsid w:val="000E35A6"/>
    <w:rsid w:val="000E411F"/>
    <w:rsid w:val="000E528B"/>
    <w:rsid w:val="000E5776"/>
    <w:rsid w:val="000E6AE0"/>
    <w:rsid w:val="000E7A3C"/>
    <w:rsid w:val="000F3A29"/>
    <w:rsid w:val="000F4B1F"/>
    <w:rsid w:val="000F4D31"/>
    <w:rsid w:val="000F5EAF"/>
    <w:rsid w:val="0010133A"/>
    <w:rsid w:val="0010349D"/>
    <w:rsid w:val="00105B05"/>
    <w:rsid w:val="00105BC2"/>
    <w:rsid w:val="00106429"/>
    <w:rsid w:val="00110BC3"/>
    <w:rsid w:val="00110FF0"/>
    <w:rsid w:val="00111355"/>
    <w:rsid w:val="00111573"/>
    <w:rsid w:val="00111A1B"/>
    <w:rsid w:val="00111B78"/>
    <w:rsid w:val="00112239"/>
    <w:rsid w:val="0011362C"/>
    <w:rsid w:val="001145F9"/>
    <w:rsid w:val="001152CD"/>
    <w:rsid w:val="0011671F"/>
    <w:rsid w:val="00117259"/>
    <w:rsid w:val="001174A9"/>
    <w:rsid w:val="00120048"/>
    <w:rsid w:val="00122286"/>
    <w:rsid w:val="001227D5"/>
    <w:rsid w:val="00123898"/>
    <w:rsid w:val="001245AD"/>
    <w:rsid w:val="001251D2"/>
    <w:rsid w:val="0012557E"/>
    <w:rsid w:val="001322C8"/>
    <w:rsid w:val="00132464"/>
    <w:rsid w:val="00132743"/>
    <w:rsid w:val="00134DA3"/>
    <w:rsid w:val="00134F07"/>
    <w:rsid w:val="00137D3E"/>
    <w:rsid w:val="00145428"/>
    <w:rsid w:val="00145F6E"/>
    <w:rsid w:val="00146A44"/>
    <w:rsid w:val="00152B2A"/>
    <w:rsid w:val="00152FFC"/>
    <w:rsid w:val="001533F3"/>
    <w:rsid w:val="001543E1"/>
    <w:rsid w:val="0015561B"/>
    <w:rsid w:val="00156C4C"/>
    <w:rsid w:val="00157D61"/>
    <w:rsid w:val="00162825"/>
    <w:rsid w:val="001658D9"/>
    <w:rsid w:val="00165F66"/>
    <w:rsid w:val="00170C02"/>
    <w:rsid w:val="0017279B"/>
    <w:rsid w:val="00172B14"/>
    <w:rsid w:val="00172BE4"/>
    <w:rsid w:val="00174A98"/>
    <w:rsid w:val="001815FD"/>
    <w:rsid w:val="001848E6"/>
    <w:rsid w:val="00184A55"/>
    <w:rsid w:val="0019078C"/>
    <w:rsid w:val="00191528"/>
    <w:rsid w:val="001966C7"/>
    <w:rsid w:val="001A18A7"/>
    <w:rsid w:val="001A18AE"/>
    <w:rsid w:val="001A1E6C"/>
    <w:rsid w:val="001A1E7D"/>
    <w:rsid w:val="001A40AC"/>
    <w:rsid w:val="001A4289"/>
    <w:rsid w:val="001A4B97"/>
    <w:rsid w:val="001A5B5F"/>
    <w:rsid w:val="001A6C24"/>
    <w:rsid w:val="001B0A1E"/>
    <w:rsid w:val="001B0CD5"/>
    <w:rsid w:val="001B324E"/>
    <w:rsid w:val="001B3B83"/>
    <w:rsid w:val="001B40E8"/>
    <w:rsid w:val="001B4328"/>
    <w:rsid w:val="001B5025"/>
    <w:rsid w:val="001B6935"/>
    <w:rsid w:val="001B6FCE"/>
    <w:rsid w:val="001B7250"/>
    <w:rsid w:val="001C091A"/>
    <w:rsid w:val="001C2227"/>
    <w:rsid w:val="001C2E64"/>
    <w:rsid w:val="001C4B92"/>
    <w:rsid w:val="001C5AF6"/>
    <w:rsid w:val="001D02D5"/>
    <w:rsid w:val="001D1112"/>
    <w:rsid w:val="001D1548"/>
    <w:rsid w:val="001D189D"/>
    <w:rsid w:val="001D1CCF"/>
    <w:rsid w:val="001D2942"/>
    <w:rsid w:val="001D5D94"/>
    <w:rsid w:val="001D6BD4"/>
    <w:rsid w:val="001E29AD"/>
    <w:rsid w:val="001E4266"/>
    <w:rsid w:val="001E43BC"/>
    <w:rsid w:val="001E48D5"/>
    <w:rsid w:val="001E7631"/>
    <w:rsid w:val="001E7CBA"/>
    <w:rsid w:val="001F01CA"/>
    <w:rsid w:val="001F1385"/>
    <w:rsid w:val="001F1ABA"/>
    <w:rsid w:val="001F30F8"/>
    <w:rsid w:val="001F5BB6"/>
    <w:rsid w:val="001F65F1"/>
    <w:rsid w:val="001F73EA"/>
    <w:rsid w:val="00201F96"/>
    <w:rsid w:val="002024AA"/>
    <w:rsid w:val="002033EC"/>
    <w:rsid w:val="00203EF7"/>
    <w:rsid w:val="00204619"/>
    <w:rsid w:val="00205E9C"/>
    <w:rsid w:val="0020743A"/>
    <w:rsid w:val="00207E18"/>
    <w:rsid w:val="00207EAB"/>
    <w:rsid w:val="002104FC"/>
    <w:rsid w:val="002120B2"/>
    <w:rsid w:val="002125D4"/>
    <w:rsid w:val="00213F46"/>
    <w:rsid w:val="00216579"/>
    <w:rsid w:val="00216983"/>
    <w:rsid w:val="00220997"/>
    <w:rsid w:val="0022151E"/>
    <w:rsid w:val="00223D2A"/>
    <w:rsid w:val="00224B0C"/>
    <w:rsid w:val="002259D8"/>
    <w:rsid w:val="002261DD"/>
    <w:rsid w:val="002270C3"/>
    <w:rsid w:val="00227107"/>
    <w:rsid w:val="00231219"/>
    <w:rsid w:val="002328E6"/>
    <w:rsid w:val="00235D6E"/>
    <w:rsid w:val="00236FFF"/>
    <w:rsid w:val="002371CB"/>
    <w:rsid w:val="00237505"/>
    <w:rsid w:val="002425E3"/>
    <w:rsid w:val="00242D3A"/>
    <w:rsid w:val="00243E83"/>
    <w:rsid w:val="00243EEB"/>
    <w:rsid w:val="00245CE0"/>
    <w:rsid w:val="00246072"/>
    <w:rsid w:val="002460BE"/>
    <w:rsid w:val="00253EEE"/>
    <w:rsid w:val="00255278"/>
    <w:rsid w:val="00255787"/>
    <w:rsid w:val="002570AE"/>
    <w:rsid w:val="002574A4"/>
    <w:rsid w:val="002574F0"/>
    <w:rsid w:val="00262057"/>
    <w:rsid w:val="002635C4"/>
    <w:rsid w:val="00263963"/>
    <w:rsid w:val="00264927"/>
    <w:rsid w:val="00266904"/>
    <w:rsid w:val="00267E57"/>
    <w:rsid w:val="00270020"/>
    <w:rsid w:val="0027021A"/>
    <w:rsid w:val="00273827"/>
    <w:rsid w:val="0027409C"/>
    <w:rsid w:val="002765AA"/>
    <w:rsid w:val="00276928"/>
    <w:rsid w:val="00280D7B"/>
    <w:rsid w:val="00282061"/>
    <w:rsid w:val="00282D4F"/>
    <w:rsid w:val="00282E71"/>
    <w:rsid w:val="00284985"/>
    <w:rsid w:val="0028568A"/>
    <w:rsid w:val="00286016"/>
    <w:rsid w:val="002867D2"/>
    <w:rsid w:val="00287244"/>
    <w:rsid w:val="00287AC2"/>
    <w:rsid w:val="0029086E"/>
    <w:rsid w:val="00290C43"/>
    <w:rsid w:val="00291C2B"/>
    <w:rsid w:val="002971C3"/>
    <w:rsid w:val="0029727D"/>
    <w:rsid w:val="002A0688"/>
    <w:rsid w:val="002A0F50"/>
    <w:rsid w:val="002A1893"/>
    <w:rsid w:val="002A1D91"/>
    <w:rsid w:val="002A3BC0"/>
    <w:rsid w:val="002A3E68"/>
    <w:rsid w:val="002A5F0D"/>
    <w:rsid w:val="002A7130"/>
    <w:rsid w:val="002A761C"/>
    <w:rsid w:val="002A7B86"/>
    <w:rsid w:val="002A7B90"/>
    <w:rsid w:val="002B3013"/>
    <w:rsid w:val="002B731A"/>
    <w:rsid w:val="002C270B"/>
    <w:rsid w:val="002C2922"/>
    <w:rsid w:val="002C3D0B"/>
    <w:rsid w:val="002C4687"/>
    <w:rsid w:val="002C4968"/>
    <w:rsid w:val="002C54BB"/>
    <w:rsid w:val="002C64CB"/>
    <w:rsid w:val="002D0377"/>
    <w:rsid w:val="002D0A5D"/>
    <w:rsid w:val="002D0F53"/>
    <w:rsid w:val="002D16C0"/>
    <w:rsid w:val="002D40F4"/>
    <w:rsid w:val="002D5FCD"/>
    <w:rsid w:val="002E3022"/>
    <w:rsid w:val="002E364D"/>
    <w:rsid w:val="002E403E"/>
    <w:rsid w:val="002E4315"/>
    <w:rsid w:val="002E506A"/>
    <w:rsid w:val="002E5735"/>
    <w:rsid w:val="002E6F42"/>
    <w:rsid w:val="002F06FA"/>
    <w:rsid w:val="002F12A5"/>
    <w:rsid w:val="002F1947"/>
    <w:rsid w:val="002F4A21"/>
    <w:rsid w:val="002F5DB3"/>
    <w:rsid w:val="002F6825"/>
    <w:rsid w:val="002F6E4F"/>
    <w:rsid w:val="003001ED"/>
    <w:rsid w:val="00300C27"/>
    <w:rsid w:val="00300FF1"/>
    <w:rsid w:val="00304E48"/>
    <w:rsid w:val="003078C4"/>
    <w:rsid w:val="00307B48"/>
    <w:rsid w:val="00311021"/>
    <w:rsid w:val="003120D4"/>
    <w:rsid w:val="00313BEA"/>
    <w:rsid w:val="00314551"/>
    <w:rsid w:val="00315D27"/>
    <w:rsid w:val="00316A3D"/>
    <w:rsid w:val="00325B20"/>
    <w:rsid w:val="003268FC"/>
    <w:rsid w:val="00326CD0"/>
    <w:rsid w:val="00327FD8"/>
    <w:rsid w:val="00333390"/>
    <w:rsid w:val="003351B5"/>
    <w:rsid w:val="00335975"/>
    <w:rsid w:val="00335BD9"/>
    <w:rsid w:val="00336254"/>
    <w:rsid w:val="003362AE"/>
    <w:rsid w:val="003366E8"/>
    <w:rsid w:val="0034168B"/>
    <w:rsid w:val="003418F7"/>
    <w:rsid w:val="00342E0F"/>
    <w:rsid w:val="00342F2C"/>
    <w:rsid w:val="003444ED"/>
    <w:rsid w:val="0034467A"/>
    <w:rsid w:val="00345B3E"/>
    <w:rsid w:val="0035363E"/>
    <w:rsid w:val="00357F4E"/>
    <w:rsid w:val="003617F5"/>
    <w:rsid w:val="003635C3"/>
    <w:rsid w:val="00364851"/>
    <w:rsid w:val="00367643"/>
    <w:rsid w:val="00367BA2"/>
    <w:rsid w:val="00367FD4"/>
    <w:rsid w:val="0037064F"/>
    <w:rsid w:val="00370A44"/>
    <w:rsid w:val="00371D7A"/>
    <w:rsid w:val="00372146"/>
    <w:rsid w:val="00374179"/>
    <w:rsid w:val="003743D0"/>
    <w:rsid w:val="00374747"/>
    <w:rsid w:val="00374A99"/>
    <w:rsid w:val="0038061C"/>
    <w:rsid w:val="00381AD5"/>
    <w:rsid w:val="0038231F"/>
    <w:rsid w:val="00382520"/>
    <w:rsid w:val="00382C71"/>
    <w:rsid w:val="00382CCC"/>
    <w:rsid w:val="00383C51"/>
    <w:rsid w:val="00385057"/>
    <w:rsid w:val="00386831"/>
    <w:rsid w:val="00390985"/>
    <w:rsid w:val="00390CEE"/>
    <w:rsid w:val="00391AE1"/>
    <w:rsid w:val="00395158"/>
    <w:rsid w:val="00395EE5"/>
    <w:rsid w:val="0039776B"/>
    <w:rsid w:val="003A1788"/>
    <w:rsid w:val="003A2411"/>
    <w:rsid w:val="003A4814"/>
    <w:rsid w:val="003B1D44"/>
    <w:rsid w:val="003B3764"/>
    <w:rsid w:val="003B42B1"/>
    <w:rsid w:val="003B42FE"/>
    <w:rsid w:val="003B46E7"/>
    <w:rsid w:val="003B5E89"/>
    <w:rsid w:val="003B6A8B"/>
    <w:rsid w:val="003B704A"/>
    <w:rsid w:val="003C0C45"/>
    <w:rsid w:val="003C17B7"/>
    <w:rsid w:val="003C2932"/>
    <w:rsid w:val="003D04A0"/>
    <w:rsid w:val="003D0B68"/>
    <w:rsid w:val="003D24C9"/>
    <w:rsid w:val="003D2D4A"/>
    <w:rsid w:val="003D7C6A"/>
    <w:rsid w:val="003E16C8"/>
    <w:rsid w:val="003E324B"/>
    <w:rsid w:val="003E5745"/>
    <w:rsid w:val="003E59B0"/>
    <w:rsid w:val="003E62E8"/>
    <w:rsid w:val="003E6917"/>
    <w:rsid w:val="003F44E5"/>
    <w:rsid w:val="003F5943"/>
    <w:rsid w:val="00400390"/>
    <w:rsid w:val="0040071F"/>
    <w:rsid w:val="00401421"/>
    <w:rsid w:val="00401786"/>
    <w:rsid w:val="004017F6"/>
    <w:rsid w:val="00401A00"/>
    <w:rsid w:val="00401C83"/>
    <w:rsid w:val="0040224E"/>
    <w:rsid w:val="0040297E"/>
    <w:rsid w:val="004038B6"/>
    <w:rsid w:val="00405B56"/>
    <w:rsid w:val="00405DAF"/>
    <w:rsid w:val="00407AFA"/>
    <w:rsid w:val="004110A2"/>
    <w:rsid w:val="0041163D"/>
    <w:rsid w:val="0041213B"/>
    <w:rsid w:val="0041292F"/>
    <w:rsid w:val="004135E5"/>
    <w:rsid w:val="00414BF6"/>
    <w:rsid w:val="00414C50"/>
    <w:rsid w:val="00414F19"/>
    <w:rsid w:val="00416C53"/>
    <w:rsid w:val="00420227"/>
    <w:rsid w:val="00421279"/>
    <w:rsid w:val="004218E5"/>
    <w:rsid w:val="00422C3B"/>
    <w:rsid w:val="0042408C"/>
    <w:rsid w:val="00426C52"/>
    <w:rsid w:val="00430185"/>
    <w:rsid w:val="004301B8"/>
    <w:rsid w:val="00431B7A"/>
    <w:rsid w:val="00432A4D"/>
    <w:rsid w:val="004339B8"/>
    <w:rsid w:val="00436216"/>
    <w:rsid w:val="00436386"/>
    <w:rsid w:val="004363F2"/>
    <w:rsid w:val="0043663C"/>
    <w:rsid w:val="00436685"/>
    <w:rsid w:val="004369D1"/>
    <w:rsid w:val="00441CDB"/>
    <w:rsid w:val="00442A20"/>
    <w:rsid w:val="00442A27"/>
    <w:rsid w:val="00443DEC"/>
    <w:rsid w:val="00444306"/>
    <w:rsid w:val="00446925"/>
    <w:rsid w:val="0044775F"/>
    <w:rsid w:val="004501BC"/>
    <w:rsid w:val="00450F17"/>
    <w:rsid w:val="00450FD7"/>
    <w:rsid w:val="00451894"/>
    <w:rsid w:val="004535E1"/>
    <w:rsid w:val="004535FF"/>
    <w:rsid w:val="00455712"/>
    <w:rsid w:val="004566D4"/>
    <w:rsid w:val="00461103"/>
    <w:rsid w:val="0046211E"/>
    <w:rsid w:val="00462F09"/>
    <w:rsid w:val="00465363"/>
    <w:rsid w:val="00467073"/>
    <w:rsid w:val="00470A1A"/>
    <w:rsid w:val="0047388C"/>
    <w:rsid w:val="00477A00"/>
    <w:rsid w:val="0048046F"/>
    <w:rsid w:val="004805B5"/>
    <w:rsid w:val="00480B6B"/>
    <w:rsid w:val="00480D9C"/>
    <w:rsid w:val="00482069"/>
    <w:rsid w:val="00482972"/>
    <w:rsid w:val="00482DD0"/>
    <w:rsid w:val="00482F37"/>
    <w:rsid w:val="00486837"/>
    <w:rsid w:val="004870E3"/>
    <w:rsid w:val="00487FA4"/>
    <w:rsid w:val="004908A2"/>
    <w:rsid w:val="00494CFA"/>
    <w:rsid w:val="00494EE4"/>
    <w:rsid w:val="004954EE"/>
    <w:rsid w:val="00495F70"/>
    <w:rsid w:val="00496F16"/>
    <w:rsid w:val="00497D5D"/>
    <w:rsid w:val="004A1C2B"/>
    <w:rsid w:val="004A408A"/>
    <w:rsid w:val="004A4BA2"/>
    <w:rsid w:val="004A4D14"/>
    <w:rsid w:val="004A641E"/>
    <w:rsid w:val="004A6E75"/>
    <w:rsid w:val="004B024D"/>
    <w:rsid w:val="004B0912"/>
    <w:rsid w:val="004B2228"/>
    <w:rsid w:val="004B396D"/>
    <w:rsid w:val="004B3C69"/>
    <w:rsid w:val="004B46E8"/>
    <w:rsid w:val="004B4911"/>
    <w:rsid w:val="004B49DE"/>
    <w:rsid w:val="004B5E58"/>
    <w:rsid w:val="004B6532"/>
    <w:rsid w:val="004C0854"/>
    <w:rsid w:val="004C1129"/>
    <w:rsid w:val="004C17F5"/>
    <w:rsid w:val="004C1BE1"/>
    <w:rsid w:val="004C2BD1"/>
    <w:rsid w:val="004C3782"/>
    <w:rsid w:val="004C3CE2"/>
    <w:rsid w:val="004C44DD"/>
    <w:rsid w:val="004C609B"/>
    <w:rsid w:val="004C6453"/>
    <w:rsid w:val="004C6CAE"/>
    <w:rsid w:val="004D2541"/>
    <w:rsid w:val="004D3770"/>
    <w:rsid w:val="004D40A8"/>
    <w:rsid w:val="004D424F"/>
    <w:rsid w:val="004E0E9F"/>
    <w:rsid w:val="004E1B1D"/>
    <w:rsid w:val="004E2685"/>
    <w:rsid w:val="004E279A"/>
    <w:rsid w:val="004E3985"/>
    <w:rsid w:val="004E3E27"/>
    <w:rsid w:val="004E4597"/>
    <w:rsid w:val="004E459C"/>
    <w:rsid w:val="004E5854"/>
    <w:rsid w:val="004E65E8"/>
    <w:rsid w:val="004E71B7"/>
    <w:rsid w:val="004F0458"/>
    <w:rsid w:val="004F0672"/>
    <w:rsid w:val="004F1207"/>
    <w:rsid w:val="004F3209"/>
    <w:rsid w:val="004F355F"/>
    <w:rsid w:val="004F3C58"/>
    <w:rsid w:val="004F4CFD"/>
    <w:rsid w:val="004F5461"/>
    <w:rsid w:val="004F5965"/>
    <w:rsid w:val="004F64BA"/>
    <w:rsid w:val="004F6CD5"/>
    <w:rsid w:val="005002E9"/>
    <w:rsid w:val="00501126"/>
    <w:rsid w:val="00501600"/>
    <w:rsid w:val="005028B5"/>
    <w:rsid w:val="00502946"/>
    <w:rsid w:val="00502B4B"/>
    <w:rsid w:val="00503E81"/>
    <w:rsid w:val="005051BC"/>
    <w:rsid w:val="00505282"/>
    <w:rsid w:val="00505BEA"/>
    <w:rsid w:val="00505E3C"/>
    <w:rsid w:val="00506BBE"/>
    <w:rsid w:val="005101CB"/>
    <w:rsid w:val="005104AA"/>
    <w:rsid w:val="00511FCE"/>
    <w:rsid w:val="00512E99"/>
    <w:rsid w:val="005141F6"/>
    <w:rsid w:val="0051611E"/>
    <w:rsid w:val="005161FB"/>
    <w:rsid w:val="005209A1"/>
    <w:rsid w:val="00520BA2"/>
    <w:rsid w:val="0052176B"/>
    <w:rsid w:val="005235C2"/>
    <w:rsid w:val="005239C9"/>
    <w:rsid w:val="00524AB4"/>
    <w:rsid w:val="005265D7"/>
    <w:rsid w:val="00527C3F"/>
    <w:rsid w:val="00532751"/>
    <w:rsid w:val="00532E20"/>
    <w:rsid w:val="0053453F"/>
    <w:rsid w:val="00535616"/>
    <w:rsid w:val="00542440"/>
    <w:rsid w:val="005444CD"/>
    <w:rsid w:val="00544B42"/>
    <w:rsid w:val="00545FF9"/>
    <w:rsid w:val="00546A8D"/>
    <w:rsid w:val="00546B60"/>
    <w:rsid w:val="00550764"/>
    <w:rsid w:val="00551ED1"/>
    <w:rsid w:val="0055296F"/>
    <w:rsid w:val="00554BA5"/>
    <w:rsid w:val="005554CC"/>
    <w:rsid w:val="0055624F"/>
    <w:rsid w:val="00556751"/>
    <w:rsid w:val="00560BD7"/>
    <w:rsid w:val="00560EB5"/>
    <w:rsid w:val="005621D1"/>
    <w:rsid w:val="005658C4"/>
    <w:rsid w:val="005660D8"/>
    <w:rsid w:val="005670A6"/>
    <w:rsid w:val="00570547"/>
    <w:rsid w:val="00573C53"/>
    <w:rsid w:val="00574502"/>
    <w:rsid w:val="0057489D"/>
    <w:rsid w:val="00574D6A"/>
    <w:rsid w:val="00576A5C"/>
    <w:rsid w:val="00580C43"/>
    <w:rsid w:val="0058463D"/>
    <w:rsid w:val="005847B3"/>
    <w:rsid w:val="005859AD"/>
    <w:rsid w:val="005865CC"/>
    <w:rsid w:val="00590683"/>
    <w:rsid w:val="00595779"/>
    <w:rsid w:val="00596159"/>
    <w:rsid w:val="00596B68"/>
    <w:rsid w:val="0059723D"/>
    <w:rsid w:val="00597339"/>
    <w:rsid w:val="00597A19"/>
    <w:rsid w:val="005A0AD1"/>
    <w:rsid w:val="005A1FE6"/>
    <w:rsid w:val="005A3D5C"/>
    <w:rsid w:val="005A4B84"/>
    <w:rsid w:val="005A50EB"/>
    <w:rsid w:val="005A537D"/>
    <w:rsid w:val="005A6382"/>
    <w:rsid w:val="005B0F8F"/>
    <w:rsid w:val="005B137F"/>
    <w:rsid w:val="005B2090"/>
    <w:rsid w:val="005B24D7"/>
    <w:rsid w:val="005B381E"/>
    <w:rsid w:val="005B47AC"/>
    <w:rsid w:val="005B4C7C"/>
    <w:rsid w:val="005B6604"/>
    <w:rsid w:val="005B676A"/>
    <w:rsid w:val="005C2825"/>
    <w:rsid w:val="005C3075"/>
    <w:rsid w:val="005C3280"/>
    <w:rsid w:val="005C3D3F"/>
    <w:rsid w:val="005C4D06"/>
    <w:rsid w:val="005C5513"/>
    <w:rsid w:val="005C7F43"/>
    <w:rsid w:val="005D0BB3"/>
    <w:rsid w:val="005D140C"/>
    <w:rsid w:val="005D20FE"/>
    <w:rsid w:val="005D27E9"/>
    <w:rsid w:val="005D3D97"/>
    <w:rsid w:val="005D485E"/>
    <w:rsid w:val="005D4CF0"/>
    <w:rsid w:val="005D5608"/>
    <w:rsid w:val="005D7674"/>
    <w:rsid w:val="005D79E1"/>
    <w:rsid w:val="005E2046"/>
    <w:rsid w:val="005E38BB"/>
    <w:rsid w:val="005E7118"/>
    <w:rsid w:val="005E7968"/>
    <w:rsid w:val="005E79B6"/>
    <w:rsid w:val="005F043A"/>
    <w:rsid w:val="005F0E06"/>
    <w:rsid w:val="005F39FE"/>
    <w:rsid w:val="005F4374"/>
    <w:rsid w:val="005F4B2C"/>
    <w:rsid w:val="005F4BF6"/>
    <w:rsid w:val="005F575E"/>
    <w:rsid w:val="005F6780"/>
    <w:rsid w:val="005F78A7"/>
    <w:rsid w:val="005F7D46"/>
    <w:rsid w:val="0060016A"/>
    <w:rsid w:val="00600E58"/>
    <w:rsid w:val="00601022"/>
    <w:rsid w:val="00601539"/>
    <w:rsid w:val="00602CEE"/>
    <w:rsid w:val="00603299"/>
    <w:rsid w:val="006034CC"/>
    <w:rsid w:val="00605129"/>
    <w:rsid w:val="00605AF0"/>
    <w:rsid w:val="00606386"/>
    <w:rsid w:val="006077F9"/>
    <w:rsid w:val="00607899"/>
    <w:rsid w:val="00610B34"/>
    <w:rsid w:val="00612344"/>
    <w:rsid w:val="00615CAC"/>
    <w:rsid w:val="006167DB"/>
    <w:rsid w:val="0061752C"/>
    <w:rsid w:val="00623EE6"/>
    <w:rsid w:val="006244FC"/>
    <w:rsid w:val="0062462A"/>
    <w:rsid w:val="00627F35"/>
    <w:rsid w:val="0063279F"/>
    <w:rsid w:val="00633244"/>
    <w:rsid w:val="006347B5"/>
    <w:rsid w:val="00635E1B"/>
    <w:rsid w:val="0063622A"/>
    <w:rsid w:val="00640CAC"/>
    <w:rsid w:val="0064113E"/>
    <w:rsid w:val="006412FD"/>
    <w:rsid w:val="006418EC"/>
    <w:rsid w:val="00641C5B"/>
    <w:rsid w:val="00641CE9"/>
    <w:rsid w:val="00642AA2"/>
    <w:rsid w:val="00642D83"/>
    <w:rsid w:val="0064577C"/>
    <w:rsid w:val="00650EC1"/>
    <w:rsid w:val="00652161"/>
    <w:rsid w:val="00653003"/>
    <w:rsid w:val="00653FE5"/>
    <w:rsid w:val="00654F4C"/>
    <w:rsid w:val="00654F97"/>
    <w:rsid w:val="0066090D"/>
    <w:rsid w:val="00663B30"/>
    <w:rsid w:val="00664949"/>
    <w:rsid w:val="00666012"/>
    <w:rsid w:val="006667FD"/>
    <w:rsid w:val="00667460"/>
    <w:rsid w:val="0067097B"/>
    <w:rsid w:val="006722AC"/>
    <w:rsid w:val="00674D19"/>
    <w:rsid w:val="0067704E"/>
    <w:rsid w:val="0068091C"/>
    <w:rsid w:val="00681845"/>
    <w:rsid w:val="006827D9"/>
    <w:rsid w:val="0068496A"/>
    <w:rsid w:val="00686387"/>
    <w:rsid w:val="00686E88"/>
    <w:rsid w:val="0068798F"/>
    <w:rsid w:val="00690C42"/>
    <w:rsid w:val="00691383"/>
    <w:rsid w:val="00693555"/>
    <w:rsid w:val="006955F1"/>
    <w:rsid w:val="006957E8"/>
    <w:rsid w:val="006A091E"/>
    <w:rsid w:val="006A3F0F"/>
    <w:rsid w:val="006A59CD"/>
    <w:rsid w:val="006A5A50"/>
    <w:rsid w:val="006B1780"/>
    <w:rsid w:val="006B2689"/>
    <w:rsid w:val="006B4F02"/>
    <w:rsid w:val="006B56C8"/>
    <w:rsid w:val="006C0054"/>
    <w:rsid w:val="006C0F48"/>
    <w:rsid w:val="006C1027"/>
    <w:rsid w:val="006C1942"/>
    <w:rsid w:val="006C238C"/>
    <w:rsid w:val="006C321A"/>
    <w:rsid w:val="006C386C"/>
    <w:rsid w:val="006C3EA7"/>
    <w:rsid w:val="006C4B8F"/>
    <w:rsid w:val="006C5BCC"/>
    <w:rsid w:val="006C5F0E"/>
    <w:rsid w:val="006C6282"/>
    <w:rsid w:val="006C6DE9"/>
    <w:rsid w:val="006C6E59"/>
    <w:rsid w:val="006D0C17"/>
    <w:rsid w:val="006D202E"/>
    <w:rsid w:val="006D3CB3"/>
    <w:rsid w:val="006D4F68"/>
    <w:rsid w:val="006D7974"/>
    <w:rsid w:val="006E0F60"/>
    <w:rsid w:val="006E0F7B"/>
    <w:rsid w:val="006E2501"/>
    <w:rsid w:val="006E378C"/>
    <w:rsid w:val="006E41A0"/>
    <w:rsid w:val="006E4356"/>
    <w:rsid w:val="006E56CB"/>
    <w:rsid w:val="006E7D9F"/>
    <w:rsid w:val="006F0AE3"/>
    <w:rsid w:val="006F1C60"/>
    <w:rsid w:val="006F5ED7"/>
    <w:rsid w:val="006F6990"/>
    <w:rsid w:val="006F6C37"/>
    <w:rsid w:val="00700E85"/>
    <w:rsid w:val="00701316"/>
    <w:rsid w:val="007020B9"/>
    <w:rsid w:val="007033D6"/>
    <w:rsid w:val="007038AF"/>
    <w:rsid w:val="007042F5"/>
    <w:rsid w:val="00704A0C"/>
    <w:rsid w:val="00706D33"/>
    <w:rsid w:val="00707E1D"/>
    <w:rsid w:val="00710B76"/>
    <w:rsid w:val="007118AC"/>
    <w:rsid w:val="00714A5E"/>
    <w:rsid w:val="007156EC"/>
    <w:rsid w:val="00716209"/>
    <w:rsid w:val="00716C7E"/>
    <w:rsid w:val="00720839"/>
    <w:rsid w:val="007225DD"/>
    <w:rsid w:val="00723008"/>
    <w:rsid w:val="0072459E"/>
    <w:rsid w:val="00725630"/>
    <w:rsid w:val="00726329"/>
    <w:rsid w:val="0072716E"/>
    <w:rsid w:val="00731525"/>
    <w:rsid w:val="00733889"/>
    <w:rsid w:val="00735E50"/>
    <w:rsid w:val="0073643D"/>
    <w:rsid w:val="007415B8"/>
    <w:rsid w:val="00742F33"/>
    <w:rsid w:val="00743056"/>
    <w:rsid w:val="00744172"/>
    <w:rsid w:val="00744799"/>
    <w:rsid w:val="00744EBD"/>
    <w:rsid w:val="00745CA1"/>
    <w:rsid w:val="00746F92"/>
    <w:rsid w:val="007540FE"/>
    <w:rsid w:val="007609AD"/>
    <w:rsid w:val="00760D30"/>
    <w:rsid w:val="0076311F"/>
    <w:rsid w:val="00767056"/>
    <w:rsid w:val="00772969"/>
    <w:rsid w:val="0077399B"/>
    <w:rsid w:val="00776D1B"/>
    <w:rsid w:val="007817BB"/>
    <w:rsid w:val="0078202C"/>
    <w:rsid w:val="00782141"/>
    <w:rsid w:val="00782E22"/>
    <w:rsid w:val="00783F02"/>
    <w:rsid w:val="00786069"/>
    <w:rsid w:val="00786D03"/>
    <w:rsid w:val="00787550"/>
    <w:rsid w:val="007875C3"/>
    <w:rsid w:val="00787799"/>
    <w:rsid w:val="00787A4B"/>
    <w:rsid w:val="00791930"/>
    <w:rsid w:val="00792B8D"/>
    <w:rsid w:val="00792C40"/>
    <w:rsid w:val="00792EF2"/>
    <w:rsid w:val="007942FA"/>
    <w:rsid w:val="0079689C"/>
    <w:rsid w:val="007A0C09"/>
    <w:rsid w:val="007A1EFB"/>
    <w:rsid w:val="007A38D2"/>
    <w:rsid w:val="007A4B86"/>
    <w:rsid w:val="007A4CD6"/>
    <w:rsid w:val="007A5A0E"/>
    <w:rsid w:val="007B2B0A"/>
    <w:rsid w:val="007B3550"/>
    <w:rsid w:val="007B3C5B"/>
    <w:rsid w:val="007B77CA"/>
    <w:rsid w:val="007C0729"/>
    <w:rsid w:val="007C1717"/>
    <w:rsid w:val="007C2A59"/>
    <w:rsid w:val="007C32D9"/>
    <w:rsid w:val="007C43D1"/>
    <w:rsid w:val="007C677C"/>
    <w:rsid w:val="007C7D8A"/>
    <w:rsid w:val="007D1085"/>
    <w:rsid w:val="007D23E3"/>
    <w:rsid w:val="007D3FF6"/>
    <w:rsid w:val="007D4381"/>
    <w:rsid w:val="007D4AEE"/>
    <w:rsid w:val="007D551C"/>
    <w:rsid w:val="007D573A"/>
    <w:rsid w:val="007D5832"/>
    <w:rsid w:val="007E2B3E"/>
    <w:rsid w:val="007E3972"/>
    <w:rsid w:val="007E676D"/>
    <w:rsid w:val="007E6EC8"/>
    <w:rsid w:val="007F1A25"/>
    <w:rsid w:val="007F3ACF"/>
    <w:rsid w:val="00801C92"/>
    <w:rsid w:val="00806F2E"/>
    <w:rsid w:val="00807AE1"/>
    <w:rsid w:val="00807C53"/>
    <w:rsid w:val="00807CA1"/>
    <w:rsid w:val="00807F09"/>
    <w:rsid w:val="00812465"/>
    <w:rsid w:val="008136B8"/>
    <w:rsid w:val="00815353"/>
    <w:rsid w:val="008156A4"/>
    <w:rsid w:val="00815D73"/>
    <w:rsid w:val="00817356"/>
    <w:rsid w:val="00823549"/>
    <w:rsid w:val="00824249"/>
    <w:rsid w:val="00825845"/>
    <w:rsid w:val="008270C7"/>
    <w:rsid w:val="00827AF3"/>
    <w:rsid w:val="0083053A"/>
    <w:rsid w:val="008330AD"/>
    <w:rsid w:val="008350AD"/>
    <w:rsid w:val="00835680"/>
    <w:rsid w:val="008403F8"/>
    <w:rsid w:val="00842DF3"/>
    <w:rsid w:val="00843B21"/>
    <w:rsid w:val="00850A21"/>
    <w:rsid w:val="00850A28"/>
    <w:rsid w:val="008514D4"/>
    <w:rsid w:val="00852702"/>
    <w:rsid w:val="008540DB"/>
    <w:rsid w:val="008553B4"/>
    <w:rsid w:val="00856589"/>
    <w:rsid w:val="0085759F"/>
    <w:rsid w:val="00860D44"/>
    <w:rsid w:val="008625F8"/>
    <w:rsid w:val="00863169"/>
    <w:rsid w:val="00863A65"/>
    <w:rsid w:val="00863D30"/>
    <w:rsid w:val="008644BC"/>
    <w:rsid w:val="008660B6"/>
    <w:rsid w:val="00866DF9"/>
    <w:rsid w:val="008702D2"/>
    <w:rsid w:val="008710A4"/>
    <w:rsid w:val="0087184C"/>
    <w:rsid w:val="00876AEF"/>
    <w:rsid w:val="008827BB"/>
    <w:rsid w:val="008839B3"/>
    <w:rsid w:val="00887817"/>
    <w:rsid w:val="00887FC5"/>
    <w:rsid w:val="0089106E"/>
    <w:rsid w:val="00891525"/>
    <w:rsid w:val="008944FF"/>
    <w:rsid w:val="008945A3"/>
    <w:rsid w:val="00894987"/>
    <w:rsid w:val="00896B84"/>
    <w:rsid w:val="008971CD"/>
    <w:rsid w:val="008A00C3"/>
    <w:rsid w:val="008A22F0"/>
    <w:rsid w:val="008A3E31"/>
    <w:rsid w:val="008A4CCB"/>
    <w:rsid w:val="008A5711"/>
    <w:rsid w:val="008A5D18"/>
    <w:rsid w:val="008B00B6"/>
    <w:rsid w:val="008B28F8"/>
    <w:rsid w:val="008B3B44"/>
    <w:rsid w:val="008B3B89"/>
    <w:rsid w:val="008B404A"/>
    <w:rsid w:val="008B5089"/>
    <w:rsid w:val="008C192F"/>
    <w:rsid w:val="008C2514"/>
    <w:rsid w:val="008C2B0A"/>
    <w:rsid w:val="008C35D0"/>
    <w:rsid w:val="008C4FE3"/>
    <w:rsid w:val="008C53B1"/>
    <w:rsid w:val="008C5AB7"/>
    <w:rsid w:val="008C6885"/>
    <w:rsid w:val="008C71F7"/>
    <w:rsid w:val="008D2310"/>
    <w:rsid w:val="008D384F"/>
    <w:rsid w:val="008D6FF4"/>
    <w:rsid w:val="008D77C0"/>
    <w:rsid w:val="008D7C29"/>
    <w:rsid w:val="008E0424"/>
    <w:rsid w:val="008E23D7"/>
    <w:rsid w:val="008E27D7"/>
    <w:rsid w:val="008E30DC"/>
    <w:rsid w:val="008E43E0"/>
    <w:rsid w:val="008E51BF"/>
    <w:rsid w:val="008E5F6C"/>
    <w:rsid w:val="008E64F9"/>
    <w:rsid w:val="008F0358"/>
    <w:rsid w:val="008F1C7D"/>
    <w:rsid w:val="008F201F"/>
    <w:rsid w:val="008F2C37"/>
    <w:rsid w:val="008F30D2"/>
    <w:rsid w:val="008F3CFF"/>
    <w:rsid w:val="008F5F0B"/>
    <w:rsid w:val="00901659"/>
    <w:rsid w:val="00902A61"/>
    <w:rsid w:val="00902F1F"/>
    <w:rsid w:val="00903320"/>
    <w:rsid w:val="00903F26"/>
    <w:rsid w:val="00905F48"/>
    <w:rsid w:val="00906DC7"/>
    <w:rsid w:val="009074C5"/>
    <w:rsid w:val="00913159"/>
    <w:rsid w:val="0091348C"/>
    <w:rsid w:val="00913599"/>
    <w:rsid w:val="009135C1"/>
    <w:rsid w:val="0091388E"/>
    <w:rsid w:val="009144B5"/>
    <w:rsid w:val="00914664"/>
    <w:rsid w:val="00916527"/>
    <w:rsid w:val="00916EE3"/>
    <w:rsid w:val="00920D33"/>
    <w:rsid w:val="009213D7"/>
    <w:rsid w:val="00921582"/>
    <w:rsid w:val="00922381"/>
    <w:rsid w:val="00923D79"/>
    <w:rsid w:val="00924386"/>
    <w:rsid w:val="00925C65"/>
    <w:rsid w:val="00925E69"/>
    <w:rsid w:val="0092641A"/>
    <w:rsid w:val="009308C4"/>
    <w:rsid w:val="00935613"/>
    <w:rsid w:val="0093604E"/>
    <w:rsid w:val="00941056"/>
    <w:rsid w:val="00941172"/>
    <w:rsid w:val="00942772"/>
    <w:rsid w:val="00942D80"/>
    <w:rsid w:val="0094323F"/>
    <w:rsid w:val="00943E7C"/>
    <w:rsid w:val="00943FAF"/>
    <w:rsid w:val="009444D9"/>
    <w:rsid w:val="0094497E"/>
    <w:rsid w:val="00945B9C"/>
    <w:rsid w:val="00946CB6"/>
    <w:rsid w:val="00947AB4"/>
    <w:rsid w:val="00951131"/>
    <w:rsid w:val="00951D4B"/>
    <w:rsid w:val="00953A50"/>
    <w:rsid w:val="00954148"/>
    <w:rsid w:val="00954C6C"/>
    <w:rsid w:val="00957360"/>
    <w:rsid w:val="009601BC"/>
    <w:rsid w:val="00960CB4"/>
    <w:rsid w:val="0096129C"/>
    <w:rsid w:val="009619AB"/>
    <w:rsid w:val="00961A5A"/>
    <w:rsid w:val="00961E7E"/>
    <w:rsid w:val="009706CF"/>
    <w:rsid w:val="00970DB6"/>
    <w:rsid w:val="00972039"/>
    <w:rsid w:val="00972C1A"/>
    <w:rsid w:val="00972C29"/>
    <w:rsid w:val="00973830"/>
    <w:rsid w:val="009742C5"/>
    <w:rsid w:val="00974560"/>
    <w:rsid w:val="00976144"/>
    <w:rsid w:val="009768E5"/>
    <w:rsid w:val="009820FD"/>
    <w:rsid w:val="009832A5"/>
    <w:rsid w:val="009841E1"/>
    <w:rsid w:val="009843D1"/>
    <w:rsid w:val="00984439"/>
    <w:rsid w:val="00984562"/>
    <w:rsid w:val="0098459A"/>
    <w:rsid w:val="009862AE"/>
    <w:rsid w:val="00986EE6"/>
    <w:rsid w:val="00987AD3"/>
    <w:rsid w:val="0099226E"/>
    <w:rsid w:val="00992D02"/>
    <w:rsid w:val="00992FB5"/>
    <w:rsid w:val="00994413"/>
    <w:rsid w:val="0099663F"/>
    <w:rsid w:val="0099684E"/>
    <w:rsid w:val="0099724A"/>
    <w:rsid w:val="00997A77"/>
    <w:rsid w:val="009A1946"/>
    <w:rsid w:val="009A1AC1"/>
    <w:rsid w:val="009A235B"/>
    <w:rsid w:val="009A277B"/>
    <w:rsid w:val="009A2FC7"/>
    <w:rsid w:val="009A435E"/>
    <w:rsid w:val="009A51F0"/>
    <w:rsid w:val="009A5577"/>
    <w:rsid w:val="009A6752"/>
    <w:rsid w:val="009B094B"/>
    <w:rsid w:val="009B1229"/>
    <w:rsid w:val="009B1502"/>
    <w:rsid w:val="009B2336"/>
    <w:rsid w:val="009B2F39"/>
    <w:rsid w:val="009B5D4B"/>
    <w:rsid w:val="009C00EC"/>
    <w:rsid w:val="009C3A38"/>
    <w:rsid w:val="009C3C5F"/>
    <w:rsid w:val="009C43CD"/>
    <w:rsid w:val="009C5018"/>
    <w:rsid w:val="009C5448"/>
    <w:rsid w:val="009C5DFC"/>
    <w:rsid w:val="009C651E"/>
    <w:rsid w:val="009D0048"/>
    <w:rsid w:val="009D023D"/>
    <w:rsid w:val="009D1C59"/>
    <w:rsid w:val="009D22AE"/>
    <w:rsid w:val="009D34AF"/>
    <w:rsid w:val="009D3A48"/>
    <w:rsid w:val="009D45A2"/>
    <w:rsid w:val="009D462C"/>
    <w:rsid w:val="009D4FCB"/>
    <w:rsid w:val="009D55E8"/>
    <w:rsid w:val="009D5D95"/>
    <w:rsid w:val="009E0019"/>
    <w:rsid w:val="009E15FA"/>
    <w:rsid w:val="009E1DC5"/>
    <w:rsid w:val="009E235E"/>
    <w:rsid w:val="009E33D2"/>
    <w:rsid w:val="009E441F"/>
    <w:rsid w:val="009E44F6"/>
    <w:rsid w:val="009E4948"/>
    <w:rsid w:val="009E4D46"/>
    <w:rsid w:val="009E59B0"/>
    <w:rsid w:val="009E5A62"/>
    <w:rsid w:val="009F0231"/>
    <w:rsid w:val="009F0D29"/>
    <w:rsid w:val="009F1119"/>
    <w:rsid w:val="009F11ED"/>
    <w:rsid w:val="009F25A6"/>
    <w:rsid w:val="009F315D"/>
    <w:rsid w:val="009F328C"/>
    <w:rsid w:val="009F5768"/>
    <w:rsid w:val="009F5B98"/>
    <w:rsid w:val="009F6402"/>
    <w:rsid w:val="00A0036F"/>
    <w:rsid w:val="00A02753"/>
    <w:rsid w:val="00A04656"/>
    <w:rsid w:val="00A0606A"/>
    <w:rsid w:val="00A06D97"/>
    <w:rsid w:val="00A119EC"/>
    <w:rsid w:val="00A12846"/>
    <w:rsid w:val="00A13171"/>
    <w:rsid w:val="00A13F11"/>
    <w:rsid w:val="00A14293"/>
    <w:rsid w:val="00A14489"/>
    <w:rsid w:val="00A14E8A"/>
    <w:rsid w:val="00A16BC5"/>
    <w:rsid w:val="00A178A1"/>
    <w:rsid w:val="00A17AE3"/>
    <w:rsid w:val="00A17EA3"/>
    <w:rsid w:val="00A2051B"/>
    <w:rsid w:val="00A2058F"/>
    <w:rsid w:val="00A22970"/>
    <w:rsid w:val="00A22A89"/>
    <w:rsid w:val="00A261CA"/>
    <w:rsid w:val="00A26A8D"/>
    <w:rsid w:val="00A26C4F"/>
    <w:rsid w:val="00A26FB6"/>
    <w:rsid w:val="00A279A9"/>
    <w:rsid w:val="00A32030"/>
    <w:rsid w:val="00A32183"/>
    <w:rsid w:val="00A33033"/>
    <w:rsid w:val="00A3321C"/>
    <w:rsid w:val="00A34157"/>
    <w:rsid w:val="00A35B01"/>
    <w:rsid w:val="00A41677"/>
    <w:rsid w:val="00A42BFA"/>
    <w:rsid w:val="00A5277C"/>
    <w:rsid w:val="00A5286D"/>
    <w:rsid w:val="00A54A47"/>
    <w:rsid w:val="00A55951"/>
    <w:rsid w:val="00A5753F"/>
    <w:rsid w:val="00A614B0"/>
    <w:rsid w:val="00A61A90"/>
    <w:rsid w:val="00A624CF"/>
    <w:rsid w:val="00A66784"/>
    <w:rsid w:val="00A70A53"/>
    <w:rsid w:val="00A70EF8"/>
    <w:rsid w:val="00A71CA7"/>
    <w:rsid w:val="00A71D3C"/>
    <w:rsid w:val="00A720E4"/>
    <w:rsid w:val="00A72DFE"/>
    <w:rsid w:val="00A72F52"/>
    <w:rsid w:val="00A7383C"/>
    <w:rsid w:val="00A738E7"/>
    <w:rsid w:val="00A75593"/>
    <w:rsid w:val="00A759E6"/>
    <w:rsid w:val="00A77ACA"/>
    <w:rsid w:val="00A80545"/>
    <w:rsid w:val="00A81482"/>
    <w:rsid w:val="00A815C6"/>
    <w:rsid w:val="00A838FD"/>
    <w:rsid w:val="00A87410"/>
    <w:rsid w:val="00A905FF"/>
    <w:rsid w:val="00A91DD1"/>
    <w:rsid w:val="00A922C0"/>
    <w:rsid w:val="00A92651"/>
    <w:rsid w:val="00A92CC3"/>
    <w:rsid w:val="00A92E6E"/>
    <w:rsid w:val="00A931C8"/>
    <w:rsid w:val="00A936F6"/>
    <w:rsid w:val="00A93E0A"/>
    <w:rsid w:val="00A943AA"/>
    <w:rsid w:val="00AA2EA3"/>
    <w:rsid w:val="00AA523F"/>
    <w:rsid w:val="00AA527B"/>
    <w:rsid w:val="00AA577F"/>
    <w:rsid w:val="00AA62F3"/>
    <w:rsid w:val="00AB1493"/>
    <w:rsid w:val="00AB1DFA"/>
    <w:rsid w:val="00AB3F48"/>
    <w:rsid w:val="00AB56D9"/>
    <w:rsid w:val="00AB570D"/>
    <w:rsid w:val="00AB5897"/>
    <w:rsid w:val="00AB6286"/>
    <w:rsid w:val="00AB79F0"/>
    <w:rsid w:val="00AC0C59"/>
    <w:rsid w:val="00AC2E17"/>
    <w:rsid w:val="00AC3088"/>
    <w:rsid w:val="00AC3A01"/>
    <w:rsid w:val="00AC468A"/>
    <w:rsid w:val="00AC4AB1"/>
    <w:rsid w:val="00AC62E3"/>
    <w:rsid w:val="00AC7343"/>
    <w:rsid w:val="00AD20A6"/>
    <w:rsid w:val="00AD443B"/>
    <w:rsid w:val="00AD4860"/>
    <w:rsid w:val="00AD49F8"/>
    <w:rsid w:val="00AD4DD1"/>
    <w:rsid w:val="00AD56DF"/>
    <w:rsid w:val="00AD5875"/>
    <w:rsid w:val="00AD5971"/>
    <w:rsid w:val="00AD7C28"/>
    <w:rsid w:val="00AE2148"/>
    <w:rsid w:val="00AE24B5"/>
    <w:rsid w:val="00AE3AA8"/>
    <w:rsid w:val="00AE4EE8"/>
    <w:rsid w:val="00AE6219"/>
    <w:rsid w:val="00AE6956"/>
    <w:rsid w:val="00AF0D60"/>
    <w:rsid w:val="00AF1A44"/>
    <w:rsid w:val="00AF2F70"/>
    <w:rsid w:val="00AF48C6"/>
    <w:rsid w:val="00AF7BA6"/>
    <w:rsid w:val="00B001D1"/>
    <w:rsid w:val="00B01592"/>
    <w:rsid w:val="00B02992"/>
    <w:rsid w:val="00B03134"/>
    <w:rsid w:val="00B0536D"/>
    <w:rsid w:val="00B0669D"/>
    <w:rsid w:val="00B0783E"/>
    <w:rsid w:val="00B10E47"/>
    <w:rsid w:val="00B12988"/>
    <w:rsid w:val="00B13A6D"/>
    <w:rsid w:val="00B13E2C"/>
    <w:rsid w:val="00B13E6C"/>
    <w:rsid w:val="00B14D10"/>
    <w:rsid w:val="00B14F64"/>
    <w:rsid w:val="00B15842"/>
    <w:rsid w:val="00B16F49"/>
    <w:rsid w:val="00B175E0"/>
    <w:rsid w:val="00B17E08"/>
    <w:rsid w:val="00B2345F"/>
    <w:rsid w:val="00B24780"/>
    <w:rsid w:val="00B26492"/>
    <w:rsid w:val="00B27496"/>
    <w:rsid w:val="00B27782"/>
    <w:rsid w:val="00B279AE"/>
    <w:rsid w:val="00B27C9D"/>
    <w:rsid w:val="00B30DEC"/>
    <w:rsid w:val="00B31F3E"/>
    <w:rsid w:val="00B342A1"/>
    <w:rsid w:val="00B34873"/>
    <w:rsid w:val="00B352D0"/>
    <w:rsid w:val="00B35A1C"/>
    <w:rsid w:val="00B35CBD"/>
    <w:rsid w:val="00B427D7"/>
    <w:rsid w:val="00B428F2"/>
    <w:rsid w:val="00B43A1C"/>
    <w:rsid w:val="00B43EB8"/>
    <w:rsid w:val="00B503C0"/>
    <w:rsid w:val="00B51A02"/>
    <w:rsid w:val="00B51E05"/>
    <w:rsid w:val="00B5370D"/>
    <w:rsid w:val="00B551F6"/>
    <w:rsid w:val="00B55241"/>
    <w:rsid w:val="00B6133D"/>
    <w:rsid w:val="00B62546"/>
    <w:rsid w:val="00B6349C"/>
    <w:rsid w:val="00B665D3"/>
    <w:rsid w:val="00B6690B"/>
    <w:rsid w:val="00B66ADA"/>
    <w:rsid w:val="00B670B1"/>
    <w:rsid w:val="00B671F1"/>
    <w:rsid w:val="00B67695"/>
    <w:rsid w:val="00B70B31"/>
    <w:rsid w:val="00B72F88"/>
    <w:rsid w:val="00B732E2"/>
    <w:rsid w:val="00B75EB9"/>
    <w:rsid w:val="00B76788"/>
    <w:rsid w:val="00B76E05"/>
    <w:rsid w:val="00B771E2"/>
    <w:rsid w:val="00B77442"/>
    <w:rsid w:val="00B80CD8"/>
    <w:rsid w:val="00B8132B"/>
    <w:rsid w:val="00B81CE6"/>
    <w:rsid w:val="00B82BED"/>
    <w:rsid w:val="00B82E8A"/>
    <w:rsid w:val="00B83433"/>
    <w:rsid w:val="00B83A56"/>
    <w:rsid w:val="00B83F84"/>
    <w:rsid w:val="00B84BDB"/>
    <w:rsid w:val="00B8512F"/>
    <w:rsid w:val="00B85A6A"/>
    <w:rsid w:val="00B864FD"/>
    <w:rsid w:val="00B8657D"/>
    <w:rsid w:val="00B866B2"/>
    <w:rsid w:val="00B87D9C"/>
    <w:rsid w:val="00B9042B"/>
    <w:rsid w:val="00B92EFC"/>
    <w:rsid w:val="00B932FA"/>
    <w:rsid w:val="00B945AC"/>
    <w:rsid w:val="00B9707A"/>
    <w:rsid w:val="00BA0120"/>
    <w:rsid w:val="00BA0161"/>
    <w:rsid w:val="00BA07E4"/>
    <w:rsid w:val="00BA4654"/>
    <w:rsid w:val="00BA52F5"/>
    <w:rsid w:val="00BA547A"/>
    <w:rsid w:val="00BA55CA"/>
    <w:rsid w:val="00BA5D8B"/>
    <w:rsid w:val="00BA655D"/>
    <w:rsid w:val="00BA6FA1"/>
    <w:rsid w:val="00BA70B1"/>
    <w:rsid w:val="00BB5529"/>
    <w:rsid w:val="00BB5EEE"/>
    <w:rsid w:val="00BC11CE"/>
    <w:rsid w:val="00BC195B"/>
    <w:rsid w:val="00BC1F52"/>
    <w:rsid w:val="00BC4C8C"/>
    <w:rsid w:val="00BC7AFA"/>
    <w:rsid w:val="00BD190D"/>
    <w:rsid w:val="00BD21A3"/>
    <w:rsid w:val="00BD2FA4"/>
    <w:rsid w:val="00BD3B76"/>
    <w:rsid w:val="00BD3C43"/>
    <w:rsid w:val="00BD4F10"/>
    <w:rsid w:val="00BD5F6B"/>
    <w:rsid w:val="00BD6356"/>
    <w:rsid w:val="00BD7BE7"/>
    <w:rsid w:val="00BE05C8"/>
    <w:rsid w:val="00BE180C"/>
    <w:rsid w:val="00BE2DD8"/>
    <w:rsid w:val="00BE4705"/>
    <w:rsid w:val="00BE4B1D"/>
    <w:rsid w:val="00BE5D2D"/>
    <w:rsid w:val="00BE7168"/>
    <w:rsid w:val="00BF079D"/>
    <w:rsid w:val="00BF0E2B"/>
    <w:rsid w:val="00BF195C"/>
    <w:rsid w:val="00BF2BC4"/>
    <w:rsid w:val="00BF348F"/>
    <w:rsid w:val="00BF5DB3"/>
    <w:rsid w:val="00C00742"/>
    <w:rsid w:val="00C01320"/>
    <w:rsid w:val="00C02459"/>
    <w:rsid w:val="00C03595"/>
    <w:rsid w:val="00C0359E"/>
    <w:rsid w:val="00C05F05"/>
    <w:rsid w:val="00C06162"/>
    <w:rsid w:val="00C072F0"/>
    <w:rsid w:val="00C11961"/>
    <w:rsid w:val="00C119E1"/>
    <w:rsid w:val="00C12A32"/>
    <w:rsid w:val="00C210A0"/>
    <w:rsid w:val="00C21AC4"/>
    <w:rsid w:val="00C22022"/>
    <w:rsid w:val="00C25086"/>
    <w:rsid w:val="00C30559"/>
    <w:rsid w:val="00C31A95"/>
    <w:rsid w:val="00C32F42"/>
    <w:rsid w:val="00C368E3"/>
    <w:rsid w:val="00C36AFA"/>
    <w:rsid w:val="00C37708"/>
    <w:rsid w:val="00C40492"/>
    <w:rsid w:val="00C411AD"/>
    <w:rsid w:val="00C4207A"/>
    <w:rsid w:val="00C43258"/>
    <w:rsid w:val="00C43836"/>
    <w:rsid w:val="00C4541A"/>
    <w:rsid w:val="00C4551D"/>
    <w:rsid w:val="00C45748"/>
    <w:rsid w:val="00C465CF"/>
    <w:rsid w:val="00C5001D"/>
    <w:rsid w:val="00C502FA"/>
    <w:rsid w:val="00C507EA"/>
    <w:rsid w:val="00C519AA"/>
    <w:rsid w:val="00C53978"/>
    <w:rsid w:val="00C553F0"/>
    <w:rsid w:val="00C5633D"/>
    <w:rsid w:val="00C56363"/>
    <w:rsid w:val="00C56ED1"/>
    <w:rsid w:val="00C63497"/>
    <w:rsid w:val="00C634F1"/>
    <w:rsid w:val="00C64C09"/>
    <w:rsid w:val="00C6554D"/>
    <w:rsid w:val="00C65CCC"/>
    <w:rsid w:val="00C66360"/>
    <w:rsid w:val="00C66420"/>
    <w:rsid w:val="00C66A3E"/>
    <w:rsid w:val="00C701B0"/>
    <w:rsid w:val="00C7127B"/>
    <w:rsid w:val="00C72E80"/>
    <w:rsid w:val="00C73F8C"/>
    <w:rsid w:val="00C74763"/>
    <w:rsid w:val="00C76165"/>
    <w:rsid w:val="00C76631"/>
    <w:rsid w:val="00C774A7"/>
    <w:rsid w:val="00C803B9"/>
    <w:rsid w:val="00C80CCF"/>
    <w:rsid w:val="00C80F96"/>
    <w:rsid w:val="00C8195A"/>
    <w:rsid w:val="00C8393E"/>
    <w:rsid w:val="00C87922"/>
    <w:rsid w:val="00C90598"/>
    <w:rsid w:val="00C953E9"/>
    <w:rsid w:val="00C9547B"/>
    <w:rsid w:val="00C95930"/>
    <w:rsid w:val="00C969D8"/>
    <w:rsid w:val="00C96CCE"/>
    <w:rsid w:val="00CA00D1"/>
    <w:rsid w:val="00CA1703"/>
    <w:rsid w:val="00CA2439"/>
    <w:rsid w:val="00CA3AEF"/>
    <w:rsid w:val="00CA3E74"/>
    <w:rsid w:val="00CA475D"/>
    <w:rsid w:val="00CA4D2D"/>
    <w:rsid w:val="00CA5297"/>
    <w:rsid w:val="00CA5A51"/>
    <w:rsid w:val="00CA5C79"/>
    <w:rsid w:val="00CA6C7D"/>
    <w:rsid w:val="00CA6C94"/>
    <w:rsid w:val="00CA7C83"/>
    <w:rsid w:val="00CA7EDF"/>
    <w:rsid w:val="00CB2D57"/>
    <w:rsid w:val="00CC197E"/>
    <w:rsid w:val="00CC36C1"/>
    <w:rsid w:val="00CC5F97"/>
    <w:rsid w:val="00CC7183"/>
    <w:rsid w:val="00CD048D"/>
    <w:rsid w:val="00CD27CA"/>
    <w:rsid w:val="00CD53BE"/>
    <w:rsid w:val="00CD5BF7"/>
    <w:rsid w:val="00CD5D8C"/>
    <w:rsid w:val="00CE013F"/>
    <w:rsid w:val="00CE57BE"/>
    <w:rsid w:val="00CE5AAF"/>
    <w:rsid w:val="00CE63F3"/>
    <w:rsid w:val="00CE669F"/>
    <w:rsid w:val="00CE6CBC"/>
    <w:rsid w:val="00CE7AB4"/>
    <w:rsid w:val="00CF08E2"/>
    <w:rsid w:val="00CF1212"/>
    <w:rsid w:val="00CF2903"/>
    <w:rsid w:val="00CF3CE2"/>
    <w:rsid w:val="00CF62A6"/>
    <w:rsid w:val="00CF6494"/>
    <w:rsid w:val="00CF69D1"/>
    <w:rsid w:val="00D03B1E"/>
    <w:rsid w:val="00D03C42"/>
    <w:rsid w:val="00D041C8"/>
    <w:rsid w:val="00D05172"/>
    <w:rsid w:val="00D06B6C"/>
    <w:rsid w:val="00D06D9D"/>
    <w:rsid w:val="00D11A1F"/>
    <w:rsid w:val="00D12C5A"/>
    <w:rsid w:val="00D12E56"/>
    <w:rsid w:val="00D13AE6"/>
    <w:rsid w:val="00D13D5D"/>
    <w:rsid w:val="00D13E6B"/>
    <w:rsid w:val="00D15F3C"/>
    <w:rsid w:val="00D17D7F"/>
    <w:rsid w:val="00D22490"/>
    <w:rsid w:val="00D23BCE"/>
    <w:rsid w:val="00D23F4B"/>
    <w:rsid w:val="00D255C7"/>
    <w:rsid w:val="00D25A37"/>
    <w:rsid w:val="00D26D4A"/>
    <w:rsid w:val="00D27373"/>
    <w:rsid w:val="00D318D7"/>
    <w:rsid w:val="00D36D13"/>
    <w:rsid w:val="00D37CCF"/>
    <w:rsid w:val="00D40798"/>
    <w:rsid w:val="00D42C6D"/>
    <w:rsid w:val="00D464CE"/>
    <w:rsid w:val="00D469E3"/>
    <w:rsid w:val="00D51A1F"/>
    <w:rsid w:val="00D523CC"/>
    <w:rsid w:val="00D558FF"/>
    <w:rsid w:val="00D56E97"/>
    <w:rsid w:val="00D6098B"/>
    <w:rsid w:val="00D62057"/>
    <w:rsid w:val="00D62342"/>
    <w:rsid w:val="00D628FB"/>
    <w:rsid w:val="00D64076"/>
    <w:rsid w:val="00D66FED"/>
    <w:rsid w:val="00D67B39"/>
    <w:rsid w:val="00D67D30"/>
    <w:rsid w:val="00D74C9E"/>
    <w:rsid w:val="00D75DD7"/>
    <w:rsid w:val="00D76E4C"/>
    <w:rsid w:val="00D8015F"/>
    <w:rsid w:val="00D80459"/>
    <w:rsid w:val="00D8073D"/>
    <w:rsid w:val="00D852BE"/>
    <w:rsid w:val="00D852E2"/>
    <w:rsid w:val="00D85E84"/>
    <w:rsid w:val="00D9097B"/>
    <w:rsid w:val="00D90C2A"/>
    <w:rsid w:val="00D9213C"/>
    <w:rsid w:val="00D930C9"/>
    <w:rsid w:val="00D9413E"/>
    <w:rsid w:val="00D96CBC"/>
    <w:rsid w:val="00D975E5"/>
    <w:rsid w:val="00DA0167"/>
    <w:rsid w:val="00DA2004"/>
    <w:rsid w:val="00DA21FC"/>
    <w:rsid w:val="00DA4CE8"/>
    <w:rsid w:val="00DA5FF7"/>
    <w:rsid w:val="00DA784F"/>
    <w:rsid w:val="00DB1345"/>
    <w:rsid w:val="00DB175D"/>
    <w:rsid w:val="00DB1A4E"/>
    <w:rsid w:val="00DB28C3"/>
    <w:rsid w:val="00DB5062"/>
    <w:rsid w:val="00DB5068"/>
    <w:rsid w:val="00DB509F"/>
    <w:rsid w:val="00DC0D43"/>
    <w:rsid w:val="00DC4207"/>
    <w:rsid w:val="00DC4617"/>
    <w:rsid w:val="00DC5ABA"/>
    <w:rsid w:val="00DC72BC"/>
    <w:rsid w:val="00DD0E7C"/>
    <w:rsid w:val="00DD1173"/>
    <w:rsid w:val="00DD12EC"/>
    <w:rsid w:val="00DD2CEB"/>
    <w:rsid w:val="00DD43D0"/>
    <w:rsid w:val="00DD4C7E"/>
    <w:rsid w:val="00DD4CFB"/>
    <w:rsid w:val="00DD5921"/>
    <w:rsid w:val="00DD6EDC"/>
    <w:rsid w:val="00DD7166"/>
    <w:rsid w:val="00DE2C9C"/>
    <w:rsid w:val="00DE3D31"/>
    <w:rsid w:val="00DE6EFC"/>
    <w:rsid w:val="00DF165D"/>
    <w:rsid w:val="00DF2B72"/>
    <w:rsid w:val="00DF36E3"/>
    <w:rsid w:val="00DF7395"/>
    <w:rsid w:val="00DF77ED"/>
    <w:rsid w:val="00E00F6E"/>
    <w:rsid w:val="00E02792"/>
    <w:rsid w:val="00E03351"/>
    <w:rsid w:val="00E03DF6"/>
    <w:rsid w:val="00E075F8"/>
    <w:rsid w:val="00E07AE1"/>
    <w:rsid w:val="00E122C1"/>
    <w:rsid w:val="00E13C7E"/>
    <w:rsid w:val="00E13D1D"/>
    <w:rsid w:val="00E15081"/>
    <w:rsid w:val="00E153D5"/>
    <w:rsid w:val="00E154F4"/>
    <w:rsid w:val="00E16291"/>
    <w:rsid w:val="00E164C2"/>
    <w:rsid w:val="00E2048D"/>
    <w:rsid w:val="00E260A1"/>
    <w:rsid w:val="00E322A3"/>
    <w:rsid w:val="00E33B50"/>
    <w:rsid w:val="00E34E81"/>
    <w:rsid w:val="00E36B53"/>
    <w:rsid w:val="00E37761"/>
    <w:rsid w:val="00E37E18"/>
    <w:rsid w:val="00E420DD"/>
    <w:rsid w:val="00E42E41"/>
    <w:rsid w:val="00E43536"/>
    <w:rsid w:val="00E4367B"/>
    <w:rsid w:val="00E43B55"/>
    <w:rsid w:val="00E44436"/>
    <w:rsid w:val="00E47165"/>
    <w:rsid w:val="00E5073F"/>
    <w:rsid w:val="00E510B8"/>
    <w:rsid w:val="00E52F7D"/>
    <w:rsid w:val="00E5308E"/>
    <w:rsid w:val="00E5363A"/>
    <w:rsid w:val="00E5417A"/>
    <w:rsid w:val="00E55E92"/>
    <w:rsid w:val="00E57ED4"/>
    <w:rsid w:val="00E606C1"/>
    <w:rsid w:val="00E60C48"/>
    <w:rsid w:val="00E60EAA"/>
    <w:rsid w:val="00E642A2"/>
    <w:rsid w:val="00E64641"/>
    <w:rsid w:val="00E65839"/>
    <w:rsid w:val="00E72564"/>
    <w:rsid w:val="00E729C1"/>
    <w:rsid w:val="00E73A0D"/>
    <w:rsid w:val="00E76897"/>
    <w:rsid w:val="00E80231"/>
    <w:rsid w:val="00E802B5"/>
    <w:rsid w:val="00E80532"/>
    <w:rsid w:val="00E837BC"/>
    <w:rsid w:val="00E83D7E"/>
    <w:rsid w:val="00E84CA4"/>
    <w:rsid w:val="00E850D4"/>
    <w:rsid w:val="00E85659"/>
    <w:rsid w:val="00E8659C"/>
    <w:rsid w:val="00E86C1C"/>
    <w:rsid w:val="00E87480"/>
    <w:rsid w:val="00E87705"/>
    <w:rsid w:val="00E909FD"/>
    <w:rsid w:val="00E911EF"/>
    <w:rsid w:val="00E915E7"/>
    <w:rsid w:val="00E92AAC"/>
    <w:rsid w:val="00E92E86"/>
    <w:rsid w:val="00E953F9"/>
    <w:rsid w:val="00E95C7C"/>
    <w:rsid w:val="00E95F02"/>
    <w:rsid w:val="00E96E93"/>
    <w:rsid w:val="00E976F7"/>
    <w:rsid w:val="00EA06D6"/>
    <w:rsid w:val="00EA1114"/>
    <w:rsid w:val="00EA1C5F"/>
    <w:rsid w:val="00EA1C78"/>
    <w:rsid w:val="00EA1CFC"/>
    <w:rsid w:val="00EA2682"/>
    <w:rsid w:val="00EA2CD8"/>
    <w:rsid w:val="00EA47C8"/>
    <w:rsid w:val="00EA52ED"/>
    <w:rsid w:val="00EA5374"/>
    <w:rsid w:val="00EA5761"/>
    <w:rsid w:val="00EA5A7A"/>
    <w:rsid w:val="00EA5AC5"/>
    <w:rsid w:val="00EB1909"/>
    <w:rsid w:val="00EB351B"/>
    <w:rsid w:val="00EB3EAA"/>
    <w:rsid w:val="00EB7A82"/>
    <w:rsid w:val="00EC451A"/>
    <w:rsid w:val="00EC7295"/>
    <w:rsid w:val="00EC7657"/>
    <w:rsid w:val="00ED1A28"/>
    <w:rsid w:val="00ED2152"/>
    <w:rsid w:val="00ED5149"/>
    <w:rsid w:val="00ED5826"/>
    <w:rsid w:val="00ED599B"/>
    <w:rsid w:val="00EE1EB4"/>
    <w:rsid w:val="00EE6431"/>
    <w:rsid w:val="00EE665C"/>
    <w:rsid w:val="00EE7211"/>
    <w:rsid w:val="00EE72C3"/>
    <w:rsid w:val="00EE7CCE"/>
    <w:rsid w:val="00EE7E6E"/>
    <w:rsid w:val="00EF07C8"/>
    <w:rsid w:val="00EF1126"/>
    <w:rsid w:val="00EF2D33"/>
    <w:rsid w:val="00EF4C99"/>
    <w:rsid w:val="00EF5ABD"/>
    <w:rsid w:val="00EF6044"/>
    <w:rsid w:val="00EF6051"/>
    <w:rsid w:val="00F02D4C"/>
    <w:rsid w:val="00F02E64"/>
    <w:rsid w:val="00F06C3E"/>
    <w:rsid w:val="00F06CE3"/>
    <w:rsid w:val="00F07F0F"/>
    <w:rsid w:val="00F10E95"/>
    <w:rsid w:val="00F11426"/>
    <w:rsid w:val="00F1201F"/>
    <w:rsid w:val="00F12326"/>
    <w:rsid w:val="00F13149"/>
    <w:rsid w:val="00F14BD9"/>
    <w:rsid w:val="00F17475"/>
    <w:rsid w:val="00F209DD"/>
    <w:rsid w:val="00F2680A"/>
    <w:rsid w:val="00F32AC2"/>
    <w:rsid w:val="00F32C66"/>
    <w:rsid w:val="00F36AAB"/>
    <w:rsid w:val="00F374BC"/>
    <w:rsid w:val="00F3788E"/>
    <w:rsid w:val="00F37E19"/>
    <w:rsid w:val="00F413BC"/>
    <w:rsid w:val="00F4145F"/>
    <w:rsid w:val="00F425CE"/>
    <w:rsid w:val="00F42749"/>
    <w:rsid w:val="00F43612"/>
    <w:rsid w:val="00F440C7"/>
    <w:rsid w:val="00F463A5"/>
    <w:rsid w:val="00F5052D"/>
    <w:rsid w:val="00F509A8"/>
    <w:rsid w:val="00F5314E"/>
    <w:rsid w:val="00F53B50"/>
    <w:rsid w:val="00F57456"/>
    <w:rsid w:val="00F63249"/>
    <w:rsid w:val="00F6329F"/>
    <w:rsid w:val="00F63FC1"/>
    <w:rsid w:val="00F64E6F"/>
    <w:rsid w:val="00F65923"/>
    <w:rsid w:val="00F66571"/>
    <w:rsid w:val="00F66828"/>
    <w:rsid w:val="00F67D89"/>
    <w:rsid w:val="00F70323"/>
    <w:rsid w:val="00F718CA"/>
    <w:rsid w:val="00F75021"/>
    <w:rsid w:val="00F76AE3"/>
    <w:rsid w:val="00F812EA"/>
    <w:rsid w:val="00F82CCD"/>
    <w:rsid w:val="00F83E72"/>
    <w:rsid w:val="00F90B53"/>
    <w:rsid w:val="00F92594"/>
    <w:rsid w:val="00F93233"/>
    <w:rsid w:val="00F93A78"/>
    <w:rsid w:val="00F94E92"/>
    <w:rsid w:val="00F96E20"/>
    <w:rsid w:val="00FA0AD4"/>
    <w:rsid w:val="00FA10AF"/>
    <w:rsid w:val="00FA20D7"/>
    <w:rsid w:val="00FA26C7"/>
    <w:rsid w:val="00FA2B87"/>
    <w:rsid w:val="00FA4E67"/>
    <w:rsid w:val="00FA65C1"/>
    <w:rsid w:val="00FA74D9"/>
    <w:rsid w:val="00FA7A5F"/>
    <w:rsid w:val="00FB05A2"/>
    <w:rsid w:val="00FB05E6"/>
    <w:rsid w:val="00FB13CF"/>
    <w:rsid w:val="00FB14CA"/>
    <w:rsid w:val="00FB1DB6"/>
    <w:rsid w:val="00FB1FB8"/>
    <w:rsid w:val="00FB2174"/>
    <w:rsid w:val="00FB4C19"/>
    <w:rsid w:val="00FB6C40"/>
    <w:rsid w:val="00FC2DCA"/>
    <w:rsid w:val="00FC59D4"/>
    <w:rsid w:val="00FD06C0"/>
    <w:rsid w:val="00FD1AE5"/>
    <w:rsid w:val="00FD27CF"/>
    <w:rsid w:val="00FD2885"/>
    <w:rsid w:val="00FD49DA"/>
    <w:rsid w:val="00FD6806"/>
    <w:rsid w:val="00FE0F33"/>
    <w:rsid w:val="00FE35F3"/>
    <w:rsid w:val="00FE3FF6"/>
    <w:rsid w:val="00FE4306"/>
    <w:rsid w:val="00FE652E"/>
    <w:rsid w:val="00FF0721"/>
    <w:rsid w:val="00FF3F6E"/>
    <w:rsid w:val="00FF4826"/>
    <w:rsid w:val="00FF5292"/>
    <w:rsid w:val="00FF5F50"/>
    <w:rsid w:val="00FF78C4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5"/>
    <o:shapelayout v:ext="edit">
      <o:idmap v:ext="edit" data="1"/>
    </o:shapelayout>
  </w:shapeDefaults>
  <w:decimalSymbol w:val=","/>
  <w:listSeparator w:val=";"/>
  <w14:docId w14:val="4284084C"/>
  <w15:docId w15:val="{179C1048-5F88-4258-87F0-BDECED8F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AE3"/>
    <w:rPr>
      <w:lang w:eastAsia="en-US"/>
    </w:rPr>
  </w:style>
  <w:style w:type="paragraph" w:styleId="Balk1">
    <w:name w:val="heading 1"/>
    <w:basedOn w:val="Normal"/>
    <w:next w:val="Normal"/>
    <w:link w:val="Balk1Char"/>
    <w:qFormat/>
    <w:rsid w:val="005554C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unhideWhenUsed/>
    <w:qFormat/>
    <w:rsid w:val="005554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nhideWhenUsed/>
    <w:qFormat/>
    <w:rsid w:val="00E5308E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E5308E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</w:rPr>
  </w:style>
  <w:style w:type="paragraph" w:styleId="Balk5">
    <w:name w:val="heading 5"/>
    <w:basedOn w:val="Normal"/>
    <w:next w:val="Normal"/>
    <w:qFormat/>
    <w:rsid w:val="00F76AE3"/>
    <w:pPr>
      <w:keepNext/>
      <w:tabs>
        <w:tab w:val="left" w:pos="993"/>
      </w:tabs>
      <w:jc w:val="both"/>
      <w:outlineLvl w:val="4"/>
    </w:pPr>
    <w:rPr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sid w:val="005554C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Balk2Char">
    <w:name w:val="Başlık 2 Char"/>
    <w:link w:val="Balk2"/>
    <w:rsid w:val="005554CC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alk3Char">
    <w:name w:val="Başlık 3 Char"/>
    <w:link w:val="Balk3"/>
    <w:rsid w:val="00E5308E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Balk4Char">
    <w:name w:val="Başlık 4 Char"/>
    <w:link w:val="Balk4"/>
    <w:uiPriority w:val="9"/>
    <w:semiHidden/>
    <w:rsid w:val="00E5308E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stBilgi">
    <w:name w:val="header"/>
    <w:basedOn w:val="Normal"/>
    <w:link w:val="stBilgiChar"/>
    <w:rsid w:val="00F76AE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rsid w:val="00856589"/>
    <w:rPr>
      <w:lang w:eastAsia="en-US"/>
    </w:rPr>
  </w:style>
  <w:style w:type="paragraph" w:styleId="AltBilgi">
    <w:name w:val="footer"/>
    <w:basedOn w:val="Normal"/>
    <w:link w:val="AltBilgiChar"/>
    <w:rsid w:val="00F76AE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5554CC"/>
    <w:rPr>
      <w:lang w:eastAsia="en-US"/>
    </w:rPr>
  </w:style>
  <w:style w:type="paragraph" w:styleId="KonuBal">
    <w:name w:val="Title"/>
    <w:basedOn w:val="Normal"/>
    <w:link w:val="KonuBalChar"/>
    <w:qFormat/>
    <w:rsid w:val="00F76AE3"/>
    <w:pPr>
      <w:jc w:val="center"/>
    </w:pPr>
    <w:rPr>
      <w:b/>
      <w:sz w:val="36"/>
    </w:rPr>
  </w:style>
  <w:style w:type="character" w:customStyle="1" w:styleId="KonuBalChar">
    <w:name w:val="Konu Başlığı Char"/>
    <w:link w:val="KonuBal"/>
    <w:rsid w:val="00E5308E"/>
    <w:rPr>
      <w:b/>
      <w:sz w:val="36"/>
      <w:lang w:eastAsia="en-US"/>
    </w:rPr>
  </w:style>
  <w:style w:type="character" w:styleId="Kpr">
    <w:name w:val="Hyperlink"/>
    <w:rsid w:val="00F76AE3"/>
    <w:rPr>
      <w:color w:val="0000FF"/>
      <w:u w:val="single"/>
    </w:rPr>
  </w:style>
  <w:style w:type="table" w:styleId="TabloKlavuzu">
    <w:name w:val="Table Grid"/>
    <w:basedOn w:val="NormalTablo"/>
    <w:uiPriority w:val="59"/>
    <w:rsid w:val="0026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51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rsid w:val="00CF1212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E5308E"/>
    <w:rPr>
      <w:rFonts w:ascii="Tahoma" w:hAnsi="Tahoma" w:cs="Tahoma"/>
      <w:sz w:val="16"/>
      <w:szCs w:val="16"/>
      <w:lang w:eastAsia="en-US"/>
    </w:rPr>
  </w:style>
  <w:style w:type="paragraph" w:customStyle="1" w:styleId="ListeParagraf1">
    <w:name w:val="Liste Paragraf1"/>
    <w:basedOn w:val="Normal"/>
    <w:qFormat/>
    <w:rsid w:val="005554CC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GvdeMetni">
    <w:name w:val="Body Text"/>
    <w:basedOn w:val="Normal"/>
    <w:link w:val="GvdeMetniChar"/>
    <w:rsid w:val="00F37E19"/>
    <w:pPr>
      <w:widowControl w:val="0"/>
    </w:pPr>
    <w:rPr>
      <w:sz w:val="28"/>
      <w:lang w:val="en-AU"/>
    </w:rPr>
  </w:style>
  <w:style w:type="character" w:customStyle="1" w:styleId="GvdeMetniChar">
    <w:name w:val="Gövde Metni Char"/>
    <w:link w:val="GvdeMetni"/>
    <w:rsid w:val="00F37E19"/>
    <w:rPr>
      <w:sz w:val="28"/>
      <w:lang w:val="en-AU" w:eastAsia="en-US"/>
    </w:rPr>
  </w:style>
  <w:style w:type="paragraph" w:styleId="GvdeMetniGirintisi">
    <w:name w:val="Body Text Indent"/>
    <w:basedOn w:val="Normal"/>
    <w:link w:val="GvdeMetniGirintisiChar"/>
    <w:rsid w:val="00F37E19"/>
    <w:pPr>
      <w:spacing w:after="120"/>
      <w:ind w:left="283"/>
    </w:pPr>
    <w:rPr>
      <w:sz w:val="24"/>
      <w:szCs w:val="24"/>
    </w:rPr>
  </w:style>
  <w:style w:type="character" w:customStyle="1" w:styleId="GvdeMetniGirintisiChar">
    <w:name w:val="Gövde Metni Girintisi Char"/>
    <w:link w:val="GvdeMetniGirintisi"/>
    <w:rsid w:val="00F37E19"/>
    <w:rPr>
      <w:sz w:val="24"/>
      <w:szCs w:val="24"/>
    </w:rPr>
  </w:style>
  <w:style w:type="paragraph" w:styleId="Altyaz">
    <w:name w:val="Subtitle"/>
    <w:basedOn w:val="Normal"/>
    <w:link w:val="AltyazChar"/>
    <w:qFormat/>
    <w:rsid w:val="00F37E1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AltyazChar">
    <w:name w:val="Altyazı Char"/>
    <w:link w:val="Altyaz"/>
    <w:rsid w:val="00F37E19"/>
    <w:rPr>
      <w:rFonts w:ascii="Arial" w:hAnsi="Arial" w:cs="Arial"/>
      <w:sz w:val="24"/>
      <w:szCs w:val="24"/>
    </w:rPr>
  </w:style>
  <w:style w:type="paragraph" w:customStyle="1" w:styleId="ecxmsonormal">
    <w:name w:val="ecxmsonormal"/>
    <w:basedOn w:val="Normal"/>
    <w:link w:val="ecxmsonormalChar"/>
    <w:rsid w:val="00F37E19"/>
    <w:pPr>
      <w:spacing w:before="100" w:beforeAutospacing="1" w:after="100" w:afterAutospacing="1"/>
    </w:pPr>
    <w:rPr>
      <w:sz w:val="24"/>
      <w:szCs w:val="24"/>
    </w:rPr>
  </w:style>
  <w:style w:type="character" w:customStyle="1" w:styleId="ecxmsonormalChar">
    <w:name w:val="ecxmsonormal Char"/>
    <w:link w:val="ecxmsonormal"/>
    <w:rsid w:val="00436216"/>
    <w:rPr>
      <w:sz w:val="24"/>
      <w:szCs w:val="24"/>
    </w:rPr>
  </w:style>
  <w:style w:type="paragraph" w:styleId="GvdeMetni2">
    <w:name w:val="Body Text 2"/>
    <w:basedOn w:val="Normal"/>
    <w:link w:val="GvdeMetni2Char"/>
    <w:rsid w:val="00F37E19"/>
    <w:pPr>
      <w:spacing w:after="120" w:line="480" w:lineRule="auto"/>
    </w:pPr>
    <w:rPr>
      <w:sz w:val="24"/>
      <w:szCs w:val="24"/>
    </w:rPr>
  </w:style>
  <w:style w:type="character" w:customStyle="1" w:styleId="GvdeMetni2Char">
    <w:name w:val="Gövde Metni 2 Char"/>
    <w:link w:val="GvdeMetni2"/>
    <w:rsid w:val="00F37E19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F37E19"/>
    <w:pPr>
      <w:ind w:left="708"/>
    </w:pPr>
    <w:rPr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rsid w:val="00F37E19"/>
    <w:pPr>
      <w:spacing w:before="100" w:beforeAutospacing="1" w:after="100" w:afterAutospacing="1"/>
    </w:pPr>
    <w:rPr>
      <w:color w:val="000000"/>
      <w:sz w:val="24"/>
      <w:szCs w:val="24"/>
    </w:rPr>
  </w:style>
  <w:style w:type="character" w:customStyle="1" w:styleId="NormalWebChar">
    <w:name w:val="Normal (Web) Char"/>
    <w:link w:val="NormalWeb"/>
    <w:rsid w:val="00B02992"/>
    <w:rPr>
      <w:color w:val="000000"/>
      <w:sz w:val="24"/>
      <w:szCs w:val="24"/>
    </w:rPr>
  </w:style>
  <w:style w:type="paragraph" w:customStyle="1" w:styleId="Normal1">
    <w:name w:val="Normal1"/>
    <w:basedOn w:val="Normal"/>
    <w:rsid w:val="00A26FB6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Gl">
    <w:name w:val="Strong"/>
    <w:qFormat/>
    <w:rsid w:val="001B0CD5"/>
    <w:rPr>
      <w:b/>
      <w:bCs/>
    </w:rPr>
  </w:style>
  <w:style w:type="paragraph" w:styleId="AralkYok">
    <w:name w:val="No Spacing"/>
    <w:uiPriority w:val="1"/>
    <w:qFormat/>
    <w:rsid w:val="00B428F2"/>
    <w:rPr>
      <w:sz w:val="24"/>
      <w:szCs w:val="24"/>
    </w:rPr>
  </w:style>
  <w:style w:type="paragraph" w:customStyle="1" w:styleId="ListeParagraf10">
    <w:name w:val="Liste Paragraf1"/>
    <w:basedOn w:val="Normal"/>
    <w:link w:val="ListParagraphChar"/>
    <w:qFormat/>
    <w:rsid w:val="006C4B8F"/>
    <w:pPr>
      <w:widowControl w:val="0"/>
      <w:suppressAutoHyphens/>
      <w:ind w:left="720"/>
    </w:pPr>
    <w:rPr>
      <w:rFonts w:eastAsia="Calibri"/>
      <w:sz w:val="24"/>
    </w:rPr>
  </w:style>
  <w:style w:type="character" w:customStyle="1" w:styleId="ListParagraphChar">
    <w:name w:val="List Paragraph Char"/>
    <w:link w:val="ListeParagraf10"/>
    <w:uiPriority w:val="34"/>
    <w:rsid w:val="00431B7A"/>
    <w:rPr>
      <w:rFonts w:eastAsia="Calibri"/>
      <w:sz w:val="24"/>
    </w:rPr>
  </w:style>
  <w:style w:type="paragraph" w:styleId="ResimYazs">
    <w:name w:val="caption"/>
    <w:basedOn w:val="Normal"/>
    <w:next w:val="Normal"/>
    <w:qFormat/>
    <w:rsid w:val="006C4B8F"/>
    <w:pPr>
      <w:spacing w:before="120" w:after="120"/>
      <w:jc w:val="center"/>
    </w:pPr>
    <w:rPr>
      <w:rFonts w:ascii="Arial" w:eastAsia="Calibri" w:hAnsi="Arial" w:cs="Arial"/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F6329F"/>
    <w:pPr>
      <w:ind w:left="708"/>
    </w:pPr>
    <w:rPr>
      <w:rFonts w:eastAsia="MS Mincho"/>
      <w:sz w:val="24"/>
      <w:szCs w:val="24"/>
      <w:lang w:val="en-US" w:eastAsia="ja-JP"/>
    </w:rPr>
  </w:style>
  <w:style w:type="character" w:styleId="KitapBal">
    <w:name w:val="Book Title"/>
    <w:aliases w:val="Başlık1"/>
    <w:uiPriority w:val="33"/>
    <w:qFormat/>
    <w:rsid w:val="00E5308E"/>
    <w:rPr>
      <w:rFonts w:ascii="Times New Roman" w:eastAsia="Times New Roman" w:hAnsi="Times New Roman" w:cs="Times New Roman"/>
      <w:b/>
      <w:bCs/>
      <w:smallCaps/>
      <w:spacing w:val="5"/>
      <w:sz w:val="24"/>
      <w:szCs w:val="28"/>
    </w:rPr>
  </w:style>
  <w:style w:type="character" w:styleId="GlBavuru">
    <w:name w:val="Intense Reference"/>
    <w:aliases w:val="heading 2"/>
    <w:uiPriority w:val="32"/>
    <w:qFormat/>
    <w:rsid w:val="00E5308E"/>
    <w:rPr>
      <w:rFonts w:ascii="Times New Roman" w:hAnsi="Times New Roman"/>
      <w:b w:val="0"/>
      <w:bCs/>
      <w:smallCaps/>
      <w:color w:val="auto"/>
      <w:spacing w:val="5"/>
      <w:sz w:val="20"/>
      <w:u w:val="none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E5308E"/>
    <w:pPr>
      <w:spacing w:after="100" w:line="276" w:lineRule="auto"/>
    </w:pPr>
    <w:rPr>
      <w:rFonts w:ascii="Calibri" w:eastAsia="Calibri" w:hAnsi="Calibri"/>
      <w:sz w:val="22"/>
      <w:szCs w:val="22"/>
    </w:rPr>
  </w:style>
  <w:style w:type="paragraph" w:styleId="T8">
    <w:name w:val="toc 8"/>
    <w:basedOn w:val="Normal"/>
    <w:next w:val="Normal"/>
    <w:autoRedefine/>
    <w:uiPriority w:val="39"/>
    <w:unhideWhenUsed/>
    <w:rsid w:val="00E5308E"/>
    <w:pPr>
      <w:spacing w:after="100" w:line="276" w:lineRule="auto"/>
      <w:ind w:left="1540"/>
    </w:pPr>
    <w:rPr>
      <w:rFonts w:ascii="Calibri" w:eastAsia="Calibri" w:hAnsi="Calibri"/>
      <w:sz w:val="22"/>
      <w:szCs w:val="22"/>
    </w:rPr>
  </w:style>
  <w:style w:type="paragraph" w:styleId="TBal">
    <w:name w:val="TOC Heading"/>
    <w:basedOn w:val="Balk1"/>
    <w:next w:val="Normal"/>
    <w:uiPriority w:val="39"/>
    <w:unhideWhenUsed/>
    <w:qFormat/>
    <w:rsid w:val="00E5308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220"/>
    </w:pPr>
    <w:rPr>
      <w:rFonts w:ascii="Calibri" w:hAnsi="Calibri"/>
      <w:sz w:val="22"/>
      <w:szCs w:val="22"/>
      <w:lang w:val="en-US" w:eastAsia="ja-JP"/>
    </w:rPr>
  </w:style>
  <w:style w:type="paragraph" w:styleId="T3">
    <w:name w:val="toc 3"/>
    <w:basedOn w:val="Normal"/>
    <w:next w:val="Normal"/>
    <w:autoRedefine/>
    <w:uiPriority w:val="39"/>
    <w:unhideWhenUsed/>
    <w:qFormat/>
    <w:rsid w:val="00E5308E"/>
    <w:pPr>
      <w:spacing w:after="100" w:line="276" w:lineRule="auto"/>
      <w:ind w:left="440"/>
    </w:pPr>
    <w:rPr>
      <w:rFonts w:ascii="Calibri" w:hAnsi="Calibri"/>
      <w:sz w:val="22"/>
      <w:szCs w:val="22"/>
      <w:lang w:val="en-US" w:eastAsia="ja-JP"/>
    </w:rPr>
  </w:style>
  <w:style w:type="character" w:styleId="GlVurgulama">
    <w:name w:val="Intense Emphasis"/>
    <w:uiPriority w:val="21"/>
    <w:qFormat/>
    <w:rsid w:val="00E5308E"/>
    <w:rPr>
      <w:b/>
      <w:bCs/>
      <w:i/>
      <w:iCs/>
      <w:color w:val="4F81BD"/>
    </w:rPr>
  </w:style>
  <w:style w:type="character" w:styleId="Vurgu">
    <w:name w:val="Emphasis"/>
    <w:qFormat/>
    <w:rsid w:val="00AA523F"/>
    <w:rPr>
      <w:b/>
      <w:bCs/>
      <w:i w:val="0"/>
      <w:iCs w:val="0"/>
    </w:rPr>
  </w:style>
  <w:style w:type="paragraph" w:customStyle="1" w:styleId="Normal0">
    <w:name w:val="[Normal]"/>
    <w:rsid w:val="00AA523F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GvdeMetni1">
    <w:name w:val="Gövde Metni1"/>
    <w:basedOn w:val="Normal"/>
    <w:rsid w:val="00AA523F"/>
    <w:pPr>
      <w:shd w:val="clear" w:color="auto" w:fill="FFFFFF"/>
      <w:autoSpaceDE w:val="0"/>
      <w:autoSpaceDN w:val="0"/>
      <w:adjustRightInd w:val="0"/>
      <w:spacing w:after="300" w:line="240" w:lineRule="atLeast"/>
      <w:jc w:val="center"/>
    </w:pPr>
    <w:rPr>
      <w:b/>
      <w:bCs/>
      <w:sz w:val="22"/>
      <w:szCs w:val="22"/>
      <w:lang w:eastAsia="tr-TR"/>
    </w:rPr>
  </w:style>
  <w:style w:type="character" w:customStyle="1" w:styleId="HTMLDaktilo2">
    <w:name w:val="HTML Daktilo2"/>
    <w:rsid w:val="00436216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apple-converted-space">
    <w:name w:val="apple-converted-space"/>
    <w:basedOn w:val="VarsaylanParagrafYazTipi"/>
    <w:rsid w:val="00436216"/>
  </w:style>
  <w:style w:type="character" w:customStyle="1" w:styleId="apple-style-span">
    <w:name w:val="apple-style-span"/>
    <w:basedOn w:val="VarsaylanParagrafYazTipi"/>
    <w:uiPriority w:val="99"/>
    <w:rsid w:val="00436216"/>
  </w:style>
  <w:style w:type="paragraph" w:customStyle="1" w:styleId="stil">
    <w:name w:val="stil"/>
    <w:basedOn w:val="Normal"/>
    <w:rsid w:val="00436216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st">
    <w:name w:val="st"/>
    <w:rsid w:val="00436216"/>
  </w:style>
  <w:style w:type="character" w:customStyle="1" w:styleId="style13">
    <w:name w:val="style13"/>
    <w:basedOn w:val="VarsaylanParagrafYazTipi"/>
    <w:rsid w:val="00436216"/>
  </w:style>
  <w:style w:type="character" w:customStyle="1" w:styleId="googqs-tidbitgoogqs-tidbit-0">
    <w:name w:val="goog_qs-tidbit goog_qs-tidbit-0"/>
    <w:basedOn w:val="VarsaylanParagrafYazTipi"/>
    <w:rsid w:val="00CB2D57"/>
  </w:style>
  <w:style w:type="paragraph" w:customStyle="1" w:styleId="Normal10">
    <w:name w:val="Normal1"/>
    <w:basedOn w:val="Normal"/>
    <w:rsid w:val="00595779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styleId="zlenenKpr">
    <w:name w:val="FollowedHyperlink"/>
    <w:uiPriority w:val="99"/>
    <w:unhideWhenUsed/>
    <w:rsid w:val="00502946"/>
    <w:rPr>
      <w:color w:val="800080"/>
      <w:u w:val="single"/>
    </w:rPr>
  </w:style>
  <w:style w:type="paragraph" w:customStyle="1" w:styleId="xl63">
    <w:name w:val="xl63"/>
    <w:basedOn w:val="Normal"/>
    <w:rsid w:val="0050294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4">
    <w:name w:val="xl64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5">
    <w:name w:val="xl65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18"/>
      <w:szCs w:val="18"/>
      <w:lang w:eastAsia="tr-TR"/>
    </w:rPr>
  </w:style>
  <w:style w:type="paragraph" w:customStyle="1" w:styleId="xl66">
    <w:name w:val="xl66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7">
    <w:name w:val="xl67"/>
    <w:basedOn w:val="Normal"/>
    <w:rsid w:val="0050294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8"/>
      <w:szCs w:val="18"/>
      <w:lang w:eastAsia="tr-TR"/>
    </w:rPr>
  </w:style>
  <w:style w:type="paragraph" w:customStyle="1" w:styleId="xl68">
    <w:name w:val="xl68"/>
    <w:basedOn w:val="Normal"/>
    <w:rsid w:val="00502946"/>
    <w:pP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69">
    <w:name w:val="xl69"/>
    <w:basedOn w:val="Normal"/>
    <w:rsid w:val="0050294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0">
    <w:name w:val="xl70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1">
    <w:name w:val="xl71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2">
    <w:name w:val="xl72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3">
    <w:name w:val="xl73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4">
    <w:name w:val="xl74"/>
    <w:basedOn w:val="Normal"/>
    <w:rsid w:val="005029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5">
    <w:name w:val="xl75"/>
    <w:basedOn w:val="Normal"/>
    <w:rsid w:val="0050294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6">
    <w:name w:val="xl76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77">
    <w:name w:val="xl77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8">
    <w:name w:val="xl78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xl79">
    <w:name w:val="xl79"/>
    <w:basedOn w:val="Normal"/>
    <w:rsid w:val="0050294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  <w:lang w:eastAsia="tr-TR"/>
    </w:rPr>
  </w:style>
  <w:style w:type="paragraph" w:customStyle="1" w:styleId="xl80">
    <w:name w:val="xl80"/>
    <w:basedOn w:val="Normal"/>
    <w:rsid w:val="00502946"/>
    <w:pPr>
      <w:spacing w:before="100" w:beforeAutospacing="1" w:after="100" w:afterAutospacing="1"/>
      <w:jc w:val="right"/>
    </w:pPr>
    <w:rPr>
      <w:sz w:val="18"/>
      <w:szCs w:val="18"/>
      <w:lang w:eastAsia="tr-TR"/>
    </w:rPr>
  </w:style>
  <w:style w:type="paragraph" w:customStyle="1" w:styleId="msonormalcxspilk">
    <w:name w:val="msonormalcxspilk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paragraph" w:customStyle="1" w:styleId="msonormalcxsporta">
    <w:name w:val="msonormalcxsporta"/>
    <w:basedOn w:val="Normal"/>
    <w:uiPriority w:val="99"/>
    <w:rsid w:val="007F3ACF"/>
    <w:pPr>
      <w:spacing w:before="100" w:beforeAutospacing="1" w:after="100" w:afterAutospacing="1"/>
      <w:ind w:left="357" w:hanging="924"/>
      <w:jc w:val="both"/>
    </w:pPr>
    <w:rPr>
      <w:rFonts w:ascii="Calibri" w:eastAsia="Calibri" w:hAnsi="Calibri" w:cs="Calibri"/>
      <w:sz w:val="24"/>
      <w:szCs w:val="24"/>
      <w:lang w:eastAsia="tr-TR"/>
    </w:rPr>
  </w:style>
  <w:style w:type="character" w:customStyle="1" w:styleId="aciklama">
    <w:name w:val="aciklama"/>
    <w:uiPriority w:val="99"/>
    <w:rsid w:val="007F3ACF"/>
    <w:rPr>
      <w:rFonts w:ascii="Times New Roman" w:hAnsi="Times New Roman" w:cs="Times New Roman"/>
    </w:rPr>
  </w:style>
  <w:style w:type="character" w:styleId="SayfaNumaras">
    <w:name w:val="page number"/>
    <w:basedOn w:val="VarsaylanParagrafYazTipi"/>
    <w:rsid w:val="007F3ACF"/>
  </w:style>
  <w:style w:type="paragraph" w:customStyle="1" w:styleId="ListeParagraf2">
    <w:name w:val="Liste Paragraf2"/>
    <w:basedOn w:val="Normal"/>
    <w:rsid w:val="00431B7A"/>
    <w:pPr>
      <w:spacing w:after="200" w:line="276" w:lineRule="auto"/>
      <w:ind w:left="720"/>
    </w:pPr>
    <w:rPr>
      <w:rFonts w:ascii="Calibri" w:hAnsi="Calibri"/>
      <w:sz w:val="22"/>
      <w:szCs w:val="22"/>
      <w:lang w:val="en-US"/>
    </w:rPr>
  </w:style>
  <w:style w:type="paragraph" w:customStyle="1" w:styleId="Varsaylan">
    <w:name w:val="Varsayılan"/>
    <w:rsid w:val="00431B7A"/>
    <w:pPr>
      <w:tabs>
        <w:tab w:val="left" w:pos="708"/>
      </w:tabs>
      <w:suppressAutoHyphens/>
      <w:spacing w:after="200" w:line="276" w:lineRule="auto"/>
      <w:ind w:left="2160" w:hanging="2160"/>
    </w:pPr>
    <w:rPr>
      <w:rFonts w:ascii="Calibri" w:eastAsia="Arial Unicode MS" w:hAnsi="Calibri"/>
      <w:sz w:val="22"/>
      <w:szCs w:val="22"/>
      <w:lang w:eastAsia="en-US"/>
    </w:rPr>
  </w:style>
  <w:style w:type="paragraph" w:customStyle="1" w:styleId="western">
    <w:name w:val="western"/>
    <w:basedOn w:val="Normal"/>
    <w:rsid w:val="00B02992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GvdeMetniGirintisi21">
    <w:name w:val="Gövde Metni Girintisi 21"/>
    <w:basedOn w:val="Normal"/>
    <w:rsid w:val="00C31A95"/>
    <w:pPr>
      <w:widowControl w:val="0"/>
      <w:suppressAutoHyphens/>
      <w:ind w:left="720"/>
      <w:jc w:val="both"/>
    </w:pPr>
    <w:rPr>
      <w:rFonts w:eastAsia="Lucida Sans Unicode"/>
      <w:kern w:val="1"/>
      <w:sz w:val="24"/>
      <w:lang w:val="de-DE"/>
    </w:rPr>
  </w:style>
  <w:style w:type="paragraph" w:customStyle="1" w:styleId="ListeParagraf3">
    <w:name w:val="Liste Paragraf3"/>
    <w:basedOn w:val="Normal"/>
    <w:rsid w:val="00FA74D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tr-TR"/>
    </w:rPr>
  </w:style>
  <w:style w:type="table" w:styleId="OrtaList2-Vurgu1">
    <w:name w:val="Medium List 2 Accent 1"/>
    <w:basedOn w:val="NormalTablo"/>
    <w:uiPriority w:val="66"/>
    <w:rsid w:val="009C3C5F"/>
    <w:rPr>
      <w:rFonts w:ascii="Cambria" w:hAnsi="Cambria"/>
      <w:color w:val="000000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GvdeMetni3">
    <w:name w:val="Body Text 3"/>
    <w:basedOn w:val="Normal"/>
    <w:link w:val="GvdeMetni3Char"/>
    <w:rsid w:val="00527C3F"/>
    <w:pPr>
      <w:spacing w:after="120"/>
    </w:pPr>
    <w:rPr>
      <w:rFonts w:eastAsia="Calibri"/>
      <w:sz w:val="16"/>
      <w:szCs w:val="16"/>
      <w:lang w:eastAsia="tr-TR"/>
    </w:rPr>
  </w:style>
  <w:style w:type="character" w:customStyle="1" w:styleId="GvdeMetni3Char">
    <w:name w:val="Gövde Metni 3 Char"/>
    <w:basedOn w:val="VarsaylanParagrafYazTipi"/>
    <w:link w:val="GvdeMetni3"/>
    <w:rsid w:val="00527C3F"/>
    <w:rPr>
      <w:rFonts w:eastAsia="Calibri"/>
      <w:sz w:val="16"/>
      <w:szCs w:val="16"/>
    </w:rPr>
  </w:style>
  <w:style w:type="paragraph" w:customStyle="1" w:styleId="listeparagraf11">
    <w:name w:val="listeparagraf1"/>
    <w:basedOn w:val="Normal"/>
    <w:rsid w:val="00527C3F"/>
    <w:pPr>
      <w:spacing w:before="100" w:beforeAutospacing="1" w:after="100" w:afterAutospacing="1"/>
    </w:pPr>
    <w:rPr>
      <w:sz w:val="24"/>
      <w:szCs w:val="24"/>
      <w:lang w:eastAsia="tr-TR"/>
    </w:rPr>
  </w:style>
  <w:style w:type="character" w:customStyle="1" w:styleId="st1">
    <w:name w:val="st1"/>
    <w:basedOn w:val="VarsaylanParagrafYazTipi"/>
    <w:rsid w:val="003F44E5"/>
  </w:style>
  <w:style w:type="paragraph" w:styleId="ListeMaddemi">
    <w:name w:val="List Bullet"/>
    <w:basedOn w:val="Normal"/>
    <w:uiPriority w:val="99"/>
    <w:unhideWhenUsed/>
    <w:rsid w:val="00C73F8C"/>
    <w:pPr>
      <w:numPr>
        <w:numId w:val="1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eastAsia="tr-TR"/>
    </w:rPr>
  </w:style>
  <w:style w:type="paragraph" w:customStyle="1" w:styleId="xmsonospacing">
    <w:name w:val="x_msonospacing"/>
    <w:basedOn w:val="Normal"/>
    <w:rsid w:val="00C43836"/>
    <w:pPr>
      <w:spacing w:before="100" w:beforeAutospacing="1" w:after="100" w:afterAutospacing="1"/>
    </w:pPr>
    <w:rPr>
      <w:sz w:val="24"/>
      <w:szCs w:val="24"/>
      <w:lang w:eastAsia="tr-TR"/>
    </w:rPr>
  </w:style>
  <w:style w:type="paragraph" w:styleId="AklamaMetni">
    <w:name w:val="annotation text"/>
    <w:basedOn w:val="Normal"/>
    <w:link w:val="AklamaMetniChar"/>
    <w:rsid w:val="00DC0D43"/>
    <w:rPr>
      <w:rFonts w:ascii="Century" w:hAnsi="Century"/>
      <w:lang w:val="en-US" w:eastAsia="tr-TR"/>
    </w:rPr>
  </w:style>
  <w:style w:type="character" w:customStyle="1" w:styleId="AklamaMetniChar">
    <w:name w:val="Açıklama Metni Char"/>
    <w:basedOn w:val="VarsaylanParagrafYazTipi"/>
    <w:link w:val="AklamaMetni"/>
    <w:rsid w:val="00DC0D43"/>
    <w:rPr>
      <w:rFonts w:ascii="Century" w:hAnsi="Century"/>
      <w:lang w:val="en-US"/>
    </w:rPr>
  </w:style>
  <w:style w:type="paragraph" w:customStyle="1" w:styleId="VarsaylanParagrafYazTipi1">
    <w:name w:val="Varsayılan Paragraf Yazı Tipi1"/>
    <w:next w:val="Normal"/>
    <w:rsid w:val="00DC0D43"/>
    <w:pPr>
      <w:suppressAutoHyphens/>
    </w:pPr>
    <w:rPr>
      <w:rFonts w:ascii="Century" w:hAnsi="Century"/>
    </w:rPr>
  </w:style>
  <w:style w:type="paragraph" w:customStyle="1" w:styleId="WW-AklamaMetni">
    <w:name w:val="WW-Açıklama Metni"/>
    <w:basedOn w:val="Normal"/>
    <w:rsid w:val="00DC0D43"/>
    <w:pPr>
      <w:suppressAutoHyphens/>
    </w:pPr>
    <w:rPr>
      <w:rFonts w:ascii="Century" w:hAnsi="Century"/>
      <w:lang w:val="en-US" w:eastAsia="tr-TR"/>
    </w:rPr>
  </w:style>
  <w:style w:type="paragraph" w:styleId="Liste2">
    <w:name w:val="List 2"/>
    <w:basedOn w:val="Normal"/>
    <w:rsid w:val="00DC0D43"/>
    <w:pPr>
      <w:ind w:left="720" w:hanging="360"/>
    </w:pPr>
    <w:rPr>
      <w:sz w:val="24"/>
      <w:szCs w:val="24"/>
      <w:lang w:val="en-US"/>
    </w:rPr>
  </w:style>
  <w:style w:type="character" w:customStyle="1" w:styleId="style1">
    <w:name w:val="style1"/>
    <w:basedOn w:val="VarsaylanParagrafYazTipi"/>
    <w:rsid w:val="0007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0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ramtipsatinalma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jpeg"/><Relationship Id="rId2" Type="http://schemas.openxmlformats.org/officeDocument/2006/relationships/image" Target="media/image27.jpeg"/><Relationship Id="rId1" Type="http://schemas.openxmlformats.org/officeDocument/2006/relationships/image" Target="media/image26.jpeg"/><Relationship Id="rId6" Type="http://schemas.openxmlformats.org/officeDocument/2006/relationships/hyperlink" Target="mailto:meramtipsatinalma@gmail.com" TargetMode="External"/><Relationship Id="rId5" Type="http://schemas.openxmlformats.org/officeDocument/2006/relationships/image" Target="media/image30.jpeg"/><Relationship Id="rId4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64ED-C1A4-4B68-8573-BC6F52BCF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27</Pages>
  <Words>712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SAYI</vt:lpstr>
    </vt:vector>
  </TitlesOfParts>
  <Company>Muduriyet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SAYI</dc:title>
  <dc:creator>Istatistik</dc:creator>
  <cp:lastModifiedBy>HAKAN KILIÇ</cp:lastModifiedBy>
  <cp:revision>99</cp:revision>
  <cp:lastPrinted>2016-11-17T07:39:00Z</cp:lastPrinted>
  <dcterms:created xsi:type="dcterms:W3CDTF">2018-11-07T13:36:00Z</dcterms:created>
  <dcterms:modified xsi:type="dcterms:W3CDTF">2025-10-31T10:59:00Z</dcterms:modified>
</cp:coreProperties>
</file>