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D45D6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2CBCDEFC" w14:textId="7D09B30D" w:rsidR="005554CC" w:rsidRPr="000F4B1F" w:rsidRDefault="0091388E" w:rsidP="00347A6B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A5318A">
        <w:rPr>
          <w:rFonts w:asciiTheme="majorBidi" w:hAnsiTheme="majorBidi" w:cstheme="majorBidi"/>
          <w:sz w:val="22"/>
          <w:szCs w:val="22"/>
        </w:rPr>
        <w:t>26/115</w:t>
      </w:r>
    </w:p>
    <w:p w14:paraId="64C344E2" w14:textId="334716C4" w:rsidR="00CB2D57" w:rsidRDefault="005554CC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29068D">
        <w:rPr>
          <w:rFonts w:asciiTheme="majorBidi" w:hAnsiTheme="majorBidi" w:cstheme="majorBidi"/>
          <w:sz w:val="22"/>
          <w:szCs w:val="22"/>
        </w:rPr>
        <w:t>KADIN HASTALIKLARI SERVİSİ</w:t>
      </w:r>
    </w:p>
    <w:p w14:paraId="32367C0D" w14:textId="77777777" w:rsidR="00600E58" w:rsidRPr="00600E58" w:rsidRDefault="00600E58" w:rsidP="000D3877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6F41D26A" w14:textId="1208EA2A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  <w:r w:rsidR="00CA188B">
        <w:rPr>
          <w:rFonts w:asciiTheme="majorBidi" w:hAnsiTheme="majorBidi" w:cstheme="majorBidi"/>
          <w:color w:val="FF0000"/>
          <w:sz w:val="22"/>
          <w:szCs w:val="22"/>
        </w:rPr>
        <w:t xml:space="preserve">SON </w:t>
      </w:r>
      <w:proofErr w:type="gramStart"/>
      <w:r w:rsidR="00CA188B">
        <w:rPr>
          <w:rFonts w:asciiTheme="majorBidi" w:hAnsiTheme="majorBidi" w:cstheme="majorBidi"/>
          <w:color w:val="FF0000"/>
          <w:sz w:val="22"/>
          <w:szCs w:val="22"/>
        </w:rPr>
        <w:t xml:space="preserve">TEKLİF </w:t>
      </w:r>
      <w:r w:rsidR="00A831C8">
        <w:rPr>
          <w:rFonts w:asciiTheme="majorBidi" w:hAnsiTheme="majorBidi" w:cstheme="majorBidi"/>
          <w:color w:val="FF0000"/>
          <w:sz w:val="22"/>
          <w:szCs w:val="22"/>
        </w:rPr>
        <w:t>:</w:t>
      </w:r>
      <w:proofErr w:type="gramEnd"/>
      <w:r w:rsidR="00A5318A">
        <w:rPr>
          <w:rFonts w:asciiTheme="majorBidi" w:hAnsiTheme="majorBidi" w:cstheme="majorBidi"/>
          <w:color w:val="FF0000"/>
          <w:sz w:val="22"/>
          <w:szCs w:val="22"/>
        </w:rPr>
        <w:t>02.02.2026</w:t>
      </w:r>
    </w:p>
    <w:p w14:paraId="44D783BE" w14:textId="29FBC9E0" w:rsidR="005658C4" w:rsidRDefault="005658C4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tbl>
      <w:tblPr>
        <w:tblW w:w="1063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580"/>
        <w:gridCol w:w="5222"/>
        <w:gridCol w:w="874"/>
        <w:gridCol w:w="969"/>
        <w:gridCol w:w="1559"/>
        <w:gridCol w:w="1418"/>
      </w:tblGrid>
      <w:tr w:rsidR="00C93F4F" w:rsidRPr="008011EF" w14:paraId="606D0B3B" w14:textId="6412C6C7" w:rsidTr="007E784C">
        <w:trPr>
          <w:gridBefore w:val="1"/>
          <w:wBefore w:w="10" w:type="dxa"/>
          <w:trHeight w:val="63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C926" w14:textId="77777777" w:rsidR="00C93F4F" w:rsidRPr="008011E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011EF">
              <w:rPr>
                <w:b/>
                <w:bCs/>
                <w:sz w:val="24"/>
                <w:szCs w:val="24"/>
                <w:lang w:eastAsia="tr-TR"/>
              </w:rPr>
              <w:t xml:space="preserve">Sıra </w:t>
            </w:r>
            <w:r w:rsidRPr="008011EF">
              <w:rPr>
                <w:b/>
                <w:bCs/>
                <w:sz w:val="24"/>
                <w:szCs w:val="24"/>
                <w:lang w:eastAsia="tr-TR"/>
              </w:rPr>
              <w:br/>
              <w:t>No</w:t>
            </w:r>
          </w:p>
        </w:tc>
        <w:tc>
          <w:tcPr>
            <w:tcW w:w="5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6590" w14:textId="77777777" w:rsidR="00C93F4F" w:rsidRPr="008011E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011EF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05FA" w14:textId="77777777" w:rsidR="00C93F4F" w:rsidRPr="008011E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011EF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184B" w14:textId="77777777" w:rsidR="00C93F4F" w:rsidRPr="008011E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011EF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6BD23B" w14:textId="77777777" w:rsidR="00C93F4F" w:rsidRPr="008011E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8011EF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8011EF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2600C3E" w14:textId="77777777" w:rsidR="00C93F4F" w:rsidRDefault="00C93F4F" w:rsidP="008011EF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</w:p>
          <w:p w14:paraId="3F60AA51" w14:textId="1377955D" w:rsidR="00C93F4F" w:rsidRPr="00C93F4F" w:rsidRDefault="00C93F4F" w:rsidP="00C93F4F">
            <w:pPr>
              <w:jc w:val="center"/>
              <w:rPr>
                <w:sz w:val="24"/>
                <w:szCs w:val="24"/>
                <w:lang w:eastAsia="tr-TR"/>
              </w:rPr>
            </w:pPr>
            <w:r w:rsidRPr="007E784C">
              <w:rPr>
                <w:b/>
                <w:bCs/>
                <w:sz w:val="24"/>
                <w:szCs w:val="24"/>
                <w:lang w:eastAsia="tr-TR"/>
              </w:rPr>
              <w:t>Toplam Tutar</w:t>
            </w:r>
          </w:p>
        </w:tc>
      </w:tr>
      <w:tr w:rsidR="00B61CB9" w:rsidRPr="008011EF" w14:paraId="5E4252FB" w14:textId="7A72C016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C28E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 w:rsidRPr="008011EF">
              <w:rPr>
                <w:sz w:val="24"/>
                <w:szCs w:val="24"/>
                <w:lang w:eastAsia="tr-TR"/>
              </w:rPr>
              <w:t>1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9F8C" w14:textId="3953BA36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VERES İĞNESİ 120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D8F27" w14:textId="5C1B8900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CE71" w14:textId="2763A79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71A7E1" w14:textId="0B95A6EC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F4003F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6C703228" w14:textId="75E47A22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44EC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 w:rsidRPr="008011EF">
              <w:rPr>
                <w:sz w:val="24"/>
                <w:szCs w:val="24"/>
                <w:lang w:eastAsia="tr-TR"/>
              </w:rPr>
              <w:t>2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CE21" w14:textId="3521C0A6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ENDOSKOPİK GRASPER (5 MM)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68AE7" w14:textId="6AE863E3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7B43" w14:textId="704CF585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748DCA" w14:textId="5D2FCC85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92E6A07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1C2B5617" w14:textId="64A67C29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161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 w:rsidRPr="008011EF">
              <w:rPr>
                <w:sz w:val="24"/>
                <w:szCs w:val="24"/>
                <w:lang w:eastAsia="tr-TR"/>
              </w:rPr>
              <w:t>3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8C653" w14:textId="5373EB79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ENDOHOOK TEFLON UÇLU 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D1574" w14:textId="211D5A0D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CB891" w14:textId="7E145712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9159B6" w14:textId="77D6DD10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1F62721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24FC448A" w14:textId="3B480EF4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61F5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 w:rsidRPr="008011EF">
              <w:rPr>
                <w:sz w:val="24"/>
                <w:szCs w:val="24"/>
                <w:lang w:eastAsia="tr-TR"/>
              </w:rPr>
              <w:t>4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4D749" w14:textId="6D5D5023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ENDOSKOPİK HORTUMLU İRRİGASYON VE ASPİRASYON SETİ 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D8D8" w14:textId="2FD83FA2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C1B2" w14:textId="160DF981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6D7A5F" w14:textId="10ADAF24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6728B0B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38E8173D" w14:textId="034D0E20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2B2D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 w:rsidRPr="008011EF">
              <w:rPr>
                <w:sz w:val="24"/>
                <w:szCs w:val="24"/>
                <w:lang w:eastAsia="tr-TR"/>
              </w:rPr>
              <w:t>5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B521F" w14:textId="31298090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ENDO MAKAS 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A5FBC" w14:textId="2035DEB8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5522" w14:textId="4DADFA7B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C9EF25" w14:textId="4CA35CE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E238F08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4DACA4C6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6346" w14:textId="3FB765C9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160C7" w14:textId="266F1F05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LAPAROSKOPİK MORSELATÖR (DİSPOSİBLE)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7ECC" w14:textId="1005D098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F1D0B" w14:textId="4A201F86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6A0D08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282C42C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208B472A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A2322" w14:textId="79C89B05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2BC13" w14:textId="4D663C62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LOOP KESİCİ (TUR İÇİN)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5EDF6" w14:textId="66275A3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ADAB" w14:textId="0EBD9973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112E8B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B3377E5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08A1B7BF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C7DD" w14:textId="1FF00834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8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2634" w14:textId="1AB4889A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OTOMATİK KLİP ATICI 11.5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36638" w14:textId="1AE93BC9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3734" w14:textId="00A75E92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39CF5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9193F6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5DAEE463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2DAC0" w14:textId="56777041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9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D2B6" w14:textId="2FE3C4A2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AYARLANABİLİR SİLİKON TRANSOBTURATOR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7D96" w14:textId="4FFB3A2B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CCBCC" w14:textId="73F35541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B2FE98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EDDCA8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31C55DC1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8E99" w14:textId="7297EC3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34E2" w14:textId="591A87A9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İRRİGASYON SETİ (OLYMPUS MARKA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CİHAZA UYUMLU OLACAK)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4AFE0" w14:textId="69D351B5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BDBD2" w14:textId="6AF27B7F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3CF10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3F6E53F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3BDFB131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34C9F" w14:textId="77ADC025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F30E0" w14:textId="7378A2C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UTERİN MANİPÜLATÖR HANDLE (L)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2D54B" w14:textId="760AB9C9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D88DE" w14:textId="14864517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7898B2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086BBCF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104E1AD6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7919" w14:textId="2E317BF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B74D2" w14:textId="7E153A93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UTERİN MANİPÜLATÖR HANDLE (M)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73BB" w14:textId="0F751496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A5CC" w14:textId="19A389A6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DE6D48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5134BC2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6FBF1EF7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308D" w14:textId="72A2C6A2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B5C86" w14:textId="31E45FE6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UTERİN MANİPÜLATÖR HANDLE (S)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6F92" w14:textId="213FD60B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A2DA5" w14:textId="29033585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B60B9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DE6F12E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3B693CA2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DED9" w14:textId="675314F0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14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DAB7" w14:textId="7B28FAC4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UTERİN MANİPÜLATÖR HANDLE (XL)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B5494" w14:textId="6E292E08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89126" w14:textId="3CD7DA6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654169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48B347C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717868DD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7E68C" w14:textId="2057F67B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15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45E95" w14:textId="3FE34244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CER. SÜT. POLYESTER KAPLI ÖRGÜLÜ 5.0 55 MM 1/2 40 MM 1/2 Y.Ç.İ.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25CF" w14:textId="0C720D2A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0726E" w14:textId="0E6FAB4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62C5F2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550A28A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4B878FBB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5C77" w14:textId="74FCAC7A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16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F3FDC" w14:textId="6D0B4E6F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LOOP (LEEP 1,5X1 CM)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1B3B7" w14:textId="65CCF1A2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83053" w14:textId="025EB0B1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42A68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6FAB892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0B504A2C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D8D8" w14:textId="514E344A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17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9D21" w14:textId="05AD2BC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CRYO CİHAZI UCU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B97A" w14:textId="5F762579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69E5" w14:textId="52888729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E3313B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CE4A9BC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42278E1D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A284B" w14:textId="6308838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18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88277" w14:textId="5AB6163F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KAFA LAMBASI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1D211" w14:textId="16804D60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4B0EB" w14:textId="53251139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3D99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F3EAAB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286FA2CD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3B665" w14:textId="4ED1DF24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19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FB97" w14:textId="50129E22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LAPAROSKOPİK GİRİŞ PORTU 1.5-7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87A7F" w14:textId="754963CD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00BD0" w14:textId="1B86AD6E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214D0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85538C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6228DF49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6604" w14:textId="5AC04DE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20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9598" w14:textId="18B8157A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LAPAROSKOPİK GİRİŞ PORTU 1.5-9.5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2E8DE" w14:textId="691CABDB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C8834" w14:textId="0BF9D5CA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5220E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3C470D1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21B657A0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8ECEF" w14:textId="46467FD9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21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6379B" w14:textId="0A8B6913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KARMEN UCU NO 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02AA6" w14:textId="214AA458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0E72B" w14:textId="478F7E6A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310D52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5D90589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78213892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C5C88" w14:textId="15C14072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22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6AB37" w14:textId="66F1760E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KARMEN UCU NO 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346B5" w14:textId="584AF736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4C9F" w14:textId="4EFAC3AF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343273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380329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0ED972A4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42CF4" w14:textId="475F7C6D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23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D667B" w14:textId="0531EE1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KARMEN UCU NO 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14E5A" w14:textId="67878FD7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7D272" w14:textId="56A620BE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515414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613560F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280DB969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FB45A" w14:textId="0168256F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24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B211" w14:textId="3E42F99B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SPESİMEN TORBASI 10 MM ÇAPLI (BÜYÜK HACİMLİ)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A1A0F" w14:textId="2A6E8E52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69CC" w14:textId="6E569F8D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5815E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400A6DA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7873182C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91DE" w14:textId="40FB353A" w:rsidR="00B61CB9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25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6CB30" w14:textId="0C33D42B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LİGASYON KLİPSİ ABSORBE OLMAYAN POLİMER KİLİTLİ BÜYÜK (KARTUŞ)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CC9A" w14:textId="3B5F377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F374" w14:textId="4EE05CEC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1E9C3A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E5C5D46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5EAA676C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356B4" w14:textId="2A7ABFB7" w:rsidR="00B61CB9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26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22802" w14:textId="1059B183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LİGASYON KLİPSİ ABSORBE OLMAYAN POLİMER KİLİTLİ EKSTRA BÜYÜK (KARTUŞ)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5AEDE" w14:textId="5BFBB805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41D4" w14:textId="62CF71F4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445149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CEF2D51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B61CB9" w:rsidRPr="008011EF" w14:paraId="320D7B41" w14:textId="77777777" w:rsidTr="007E784C">
        <w:trPr>
          <w:gridBefore w:val="1"/>
          <w:wBefore w:w="10" w:type="dxa"/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59313" w14:textId="4E253B39" w:rsidR="00B61CB9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27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80A4E" w14:textId="4B538B2F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FİBER OPTİK IŞIK KABLOSU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3A57" w14:textId="5F0F7957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AD394" w14:textId="6FAEF4B1" w:rsidR="00B61CB9" w:rsidRPr="008011EF" w:rsidRDefault="00B61CB9" w:rsidP="00B61CB9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3A28A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0CF76CE" w14:textId="77777777" w:rsidR="00B61CB9" w:rsidRPr="008011EF" w:rsidRDefault="00B61CB9" w:rsidP="00B61CB9">
            <w:pPr>
              <w:rPr>
                <w:sz w:val="24"/>
                <w:szCs w:val="24"/>
                <w:lang w:eastAsia="tr-TR"/>
              </w:rPr>
            </w:pPr>
          </w:p>
        </w:tc>
      </w:tr>
      <w:tr w:rsidR="007E784C" w14:paraId="0A00D2AA" w14:textId="77777777" w:rsidTr="007E78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92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1C04" w14:textId="77777777" w:rsidR="007E784C" w:rsidRDefault="007E784C" w:rsidP="00524800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     </w:t>
            </w:r>
          </w:p>
          <w:p w14:paraId="2FBAADC1" w14:textId="14B0BF52" w:rsidR="007E784C" w:rsidRDefault="007E784C" w:rsidP="007E78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jc w:val="center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GENEL TOPLAM</w:t>
            </w:r>
            <w:r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98F6" w14:textId="77777777" w:rsidR="007E784C" w:rsidRDefault="007E784C" w:rsidP="00524800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318EBE2C" w14:textId="77777777" w:rsidR="00693AC5" w:rsidRDefault="00693AC5" w:rsidP="00693AC5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550AD9CC" w14:textId="77777777" w:rsidR="00693AC5" w:rsidRDefault="00693AC5" w:rsidP="00693AC5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58FC8C62" w14:textId="10B8BCA4" w:rsidR="00F238BE" w:rsidRDefault="007E784C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meramtipsatinalma@gmail.com</w:t>
      </w:r>
    </w:p>
    <w:p w14:paraId="2359E158" w14:textId="25EE0E55" w:rsidR="00C93F4F" w:rsidRDefault="00C93F4F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8A8993D" w14:textId="77777777" w:rsidR="00B61CB9" w:rsidRDefault="00B61CB9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49196DBD" w14:textId="6F93C2F3" w:rsidR="00C93F4F" w:rsidRDefault="00C93F4F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4EB97035" w14:textId="77777777" w:rsidR="00C93F4F" w:rsidRDefault="00C93F4F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1AE5DA94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lastRenderedPageBreak/>
        <w:t xml:space="preserve">1-İHALE YAKLAŞIK MALİYETİ İÇİN KULLANILACAKTIR. </w:t>
      </w:r>
    </w:p>
    <w:p w14:paraId="7EFF2F56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1EC7F2B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</w:t>
      </w:r>
      <w:proofErr w:type="gramStart"/>
      <w:r w:rsidRPr="000F4B1F">
        <w:rPr>
          <w:rFonts w:asciiTheme="majorBidi" w:hAnsiTheme="majorBidi" w:cstheme="majorBidi"/>
          <w:sz w:val="22"/>
          <w:szCs w:val="22"/>
        </w:rPr>
        <w:t xml:space="preserve">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proofErr w:type="gramEnd"/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77B68BA0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311767B8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6129F055" w14:textId="32401EAA" w:rsidR="00327EC3" w:rsidRPr="00C325D1" w:rsidRDefault="00686E88" w:rsidP="00C325D1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  <w:r w:rsidR="00A5318A">
        <w:rPr>
          <w:rFonts w:asciiTheme="majorBidi" w:hAnsiTheme="majorBidi" w:cstheme="majorBidi"/>
          <w:sz w:val="22"/>
          <w:szCs w:val="22"/>
        </w:rPr>
        <w:t>S</w:t>
      </w:r>
    </w:p>
    <w:p w14:paraId="27678856" w14:textId="5CC618B8" w:rsidR="00D42D46" w:rsidRDefault="00C325D1" w:rsidP="00CA193C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1BFC2EF" wp14:editId="2FABAD11">
            <wp:extent cx="6297295" cy="88817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C6C6172" wp14:editId="07DD62E8">
            <wp:extent cx="6297295" cy="89769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71D9FC5" wp14:editId="5929D7BE">
            <wp:extent cx="6297295" cy="8961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13AB736" wp14:editId="17BEFE57">
            <wp:extent cx="6297295" cy="89369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8ACDFBF" wp14:editId="097E6D7E">
            <wp:extent cx="6297295" cy="894524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3D70CD8" wp14:editId="2C3255B3">
            <wp:extent cx="6297295" cy="89611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D3E9637" wp14:editId="0460DB8E">
            <wp:extent cx="6297295" cy="894524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0A877D3" wp14:editId="14EF3B96">
            <wp:extent cx="6297295" cy="88976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3F94D6D" wp14:editId="46361DB7">
            <wp:extent cx="6297295" cy="887349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DBFDE50" wp14:editId="5704DB79">
            <wp:extent cx="6297295" cy="888174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DF7DE7B" wp14:editId="389AF2C8">
            <wp:extent cx="6297295" cy="88182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2EE42C4" wp14:editId="2A005648">
            <wp:extent cx="6297295" cy="88734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AA8C11D" wp14:editId="4B82DEB8">
            <wp:extent cx="6297295" cy="891349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7898ACD" wp14:editId="714B3B08">
            <wp:extent cx="6297295" cy="886587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79DF75A" wp14:editId="4D1C967D">
            <wp:extent cx="6297295" cy="89693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D46" w:rsidSect="00D85E8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A9124" w14:textId="77777777" w:rsidR="000B4123" w:rsidRDefault="000B4123">
      <w:r>
        <w:separator/>
      </w:r>
    </w:p>
  </w:endnote>
  <w:endnote w:type="continuationSeparator" w:id="0">
    <w:p w14:paraId="688D577D" w14:textId="77777777" w:rsidR="000B4123" w:rsidRDefault="000B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E05E4" w14:textId="77777777" w:rsidR="00CF17B7" w:rsidRDefault="00CF17B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0BC5A" w14:textId="77777777" w:rsidR="000B4123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0E7C98FE" wp14:editId="5D05F1EF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481F375D" wp14:editId="709BC6F2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232C1BCA" wp14:editId="6E32E12F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30F5A8E2" wp14:editId="5B5CB3A7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0E64E76F" wp14:editId="500F580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32967235" w14:textId="77777777" w:rsidR="000B4123" w:rsidRPr="005F575E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50A826DB" w14:textId="77777777" w:rsidR="000B4123" w:rsidRDefault="000B4123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DE783F6" w14:textId="77777777" w:rsidR="000B4123" w:rsidRDefault="000B4123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</w:t>
    </w:r>
    <w:proofErr w:type="gramStart"/>
    <w:r>
      <w:rPr>
        <w:sz w:val="16"/>
        <w:szCs w:val="16"/>
      </w:rPr>
      <w:t>için :</w:t>
    </w:r>
    <w:proofErr w:type="gramEnd"/>
    <w:r>
      <w:rPr>
        <w:sz w:val="16"/>
        <w:szCs w:val="16"/>
      </w:rPr>
      <w:t xml:space="preserve">  A.ÖZMEN ( 6010 ) </w:t>
    </w:r>
  </w:p>
  <w:p w14:paraId="15BE5D7F" w14:textId="77777777" w:rsidR="000B4123" w:rsidRPr="00467073" w:rsidRDefault="00B61CB9" w:rsidP="00467073">
    <w:pPr>
      <w:pStyle w:val="AltBilgi"/>
      <w:rPr>
        <w:szCs w:val="16"/>
      </w:rPr>
    </w:pPr>
    <w:hyperlink r:id="rId6" w:tgtFrame="_blank" w:history="1">
      <w:r w:rsidR="000B4123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4651E" w14:textId="77777777" w:rsidR="00CF17B7" w:rsidRDefault="00CF17B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9FFC4" w14:textId="77777777" w:rsidR="000B4123" w:rsidRDefault="000B4123">
      <w:r>
        <w:separator/>
      </w:r>
    </w:p>
  </w:footnote>
  <w:footnote w:type="continuationSeparator" w:id="0">
    <w:p w14:paraId="612C15D8" w14:textId="77777777" w:rsidR="000B4123" w:rsidRDefault="000B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9A20E" w14:textId="77777777" w:rsidR="00CF17B7" w:rsidRDefault="00CF17B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08926" w14:textId="77777777" w:rsidR="000B4123" w:rsidRPr="00216579" w:rsidRDefault="000B4123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027D1401" wp14:editId="13751A3F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46DA25C9" w14:textId="77777777" w:rsidR="000B4123" w:rsidRPr="00216579" w:rsidRDefault="000B4123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39E86597" w14:textId="15781D26" w:rsidR="000B4123" w:rsidRPr="00216579" w:rsidRDefault="000B4123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238E245B" w14:textId="77777777" w:rsidR="000B4123" w:rsidRPr="00216579" w:rsidRDefault="000B4123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12283" w14:textId="77777777" w:rsidR="00CF17B7" w:rsidRDefault="00CF17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D97E65"/>
    <w:multiLevelType w:val="hybridMultilevel"/>
    <w:tmpl w:val="5F7ED1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C4A3B"/>
    <w:multiLevelType w:val="hybridMultilevel"/>
    <w:tmpl w:val="5F7ED1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4568D"/>
    <w:multiLevelType w:val="hybridMultilevel"/>
    <w:tmpl w:val="E5EEA13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57CF0"/>
    <w:multiLevelType w:val="hybridMultilevel"/>
    <w:tmpl w:val="58A046C6"/>
    <w:lvl w:ilvl="0" w:tplc="8752CC46">
      <w:start w:val="1"/>
      <w:numFmt w:val="decimal"/>
      <w:lvlText w:val="%1."/>
      <w:lvlJc w:val="left"/>
      <w:pPr>
        <w:ind w:left="113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58" w:hanging="360"/>
      </w:pPr>
    </w:lvl>
    <w:lvl w:ilvl="2" w:tplc="041F001B" w:tentative="1">
      <w:start w:val="1"/>
      <w:numFmt w:val="lowerRoman"/>
      <w:lvlText w:val="%3."/>
      <w:lvlJc w:val="right"/>
      <w:pPr>
        <w:ind w:left="2578" w:hanging="180"/>
      </w:pPr>
    </w:lvl>
    <w:lvl w:ilvl="3" w:tplc="041F000F" w:tentative="1">
      <w:start w:val="1"/>
      <w:numFmt w:val="decimal"/>
      <w:lvlText w:val="%4."/>
      <w:lvlJc w:val="left"/>
      <w:pPr>
        <w:ind w:left="3298" w:hanging="360"/>
      </w:pPr>
    </w:lvl>
    <w:lvl w:ilvl="4" w:tplc="041F0019" w:tentative="1">
      <w:start w:val="1"/>
      <w:numFmt w:val="lowerLetter"/>
      <w:lvlText w:val="%5."/>
      <w:lvlJc w:val="left"/>
      <w:pPr>
        <w:ind w:left="4018" w:hanging="360"/>
      </w:pPr>
    </w:lvl>
    <w:lvl w:ilvl="5" w:tplc="041F001B" w:tentative="1">
      <w:start w:val="1"/>
      <w:numFmt w:val="lowerRoman"/>
      <w:lvlText w:val="%6."/>
      <w:lvlJc w:val="right"/>
      <w:pPr>
        <w:ind w:left="4738" w:hanging="180"/>
      </w:pPr>
    </w:lvl>
    <w:lvl w:ilvl="6" w:tplc="041F000F" w:tentative="1">
      <w:start w:val="1"/>
      <w:numFmt w:val="decimal"/>
      <w:lvlText w:val="%7."/>
      <w:lvlJc w:val="left"/>
      <w:pPr>
        <w:ind w:left="5458" w:hanging="360"/>
      </w:pPr>
    </w:lvl>
    <w:lvl w:ilvl="7" w:tplc="041F0019" w:tentative="1">
      <w:start w:val="1"/>
      <w:numFmt w:val="lowerLetter"/>
      <w:lvlText w:val="%8."/>
      <w:lvlJc w:val="left"/>
      <w:pPr>
        <w:ind w:left="6178" w:hanging="360"/>
      </w:pPr>
    </w:lvl>
    <w:lvl w:ilvl="8" w:tplc="041F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9" w15:restartNumberingAfterBreak="0">
    <w:nsid w:val="14681AB8"/>
    <w:multiLevelType w:val="hybridMultilevel"/>
    <w:tmpl w:val="DB0AAE62"/>
    <w:lvl w:ilvl="0" w:tplc="534E4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E1C97"/>
    <w:multiLevelType w:val="hybridMultilevel"/>
    <w:tmpl w:val="DB18A498"/>
    <w:lvl w:ilvl="0" w:tplc="01C8C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93B22"/>
    <w:multiLevelType w:val="hybridMultilevel"/>
    <w:tmpl w:val="6D782D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329CE"/>
    <w:multiLevelType w:val="hybridMultilevel"/>
    <w:tmpl w:val="63AAD744"/>
    <w:lvl w:ilvl="0" w:tplc="FE780A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0231A"/>
    <w:multiLevelType w:val="hybridMultilevel"/>
    <w:tmpl w:val="1B922F30"/>
    <w:lvl w:ilvl="0" w:tplc="931059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C72CF"/>
    <w:multiLevelType w:val="hybridMultilevel"/>
    <w:tmpl w:val="51BC348A"/>
    <w:lvl w:ilvl="0" w:tplc="EB7813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8053B"/>
    <w:multiLevelType w:val="hybridMultilevel"/>
    <w:tmpl w:val="5F7ED1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2395"/>
    <w:multiLevelType w:val="hybridMultilevel"/>
    <w:tmpl w:val="5BA8D88E"/>
    <w:lvl w:ilvl="0" w:tplc="79202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C3FFA"/>
    <w:multiLevelType w:val="hybridMultilevel"/>
    <w:tmpl w:val="3182B53A"/>
    <w:lvl w:ilvl="0" w:tplc="8C4E2D82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  <w:sz w:val="24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94624"/>
    <w:multiLevelType w:val="hybridMultilevel"/>
    <w:tmpl w:val="AD66C284"/>
    <w:lvl w:ilvl="0" w:tplc="EFE85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97FFB"/>
    <w:multiLevelType w:val="hybridMultilevel"/>
    <w:tmpl w:val="0090D9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C03A4"/>
    <w:multiLevelType w:val="hybridMultilevel"/>
    <w:tmpl w:val="149E5B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E4944"/>
    <w:multiLevelType w:val="hybridMultilevel"/>
    <w:tmpl w:val="636E0234"/>
    <w:lvl w:ilvl="0" w:tplc="F48E883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818C2"/>
    <w:multiLevelType w:val="hybridMultilevel"/>
    <w:tmpl w:val="833628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6D1BDC"/>
    <w:multiLevelType w:val="hybridMultilevel"/>
    <w:tmpl w:val="5BA8D88E"/>
    <w:lvl w:ilvl="0" w:tplc="79202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2126E"/>
    <w:multiLevelType w:val="hybridMultilevel"/>
    <w:tmpl w:val="970E7B66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E642096"/>
    <w:multiLevelType w:val="hybridMultilevel"/>
    <w:tmpl w:val="E8B067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4"/>
  </w:num>
  <w:num w:numId="4">
    <w:abstractNumId w:val="15"/>
  </w:num>
  <w:num w:numId="5">
    <w:abstractNumId w:val="6"/>
  </w:num>
  <w:num w:numId="6">
    <w:abstractNumId w:val="5"/>
  </w:num>
  <w:num w:numId="7">
    <w:abstractNumId w:val="17"/>
  </w:num>
  <w:num w:numId="8">
    <w:abstractNumId w:val="25"/>
  </w:num>
  <w:num w:numId="9">
    <w:abstractNumId w:val="22"/>
  </w:num>
  <w:num w:numId="10">
    <w:abstractNumId w:val="7"/>
  </w:num>
  <w:num w:numId="11">
    <w:abstractNumId w:val="11"/>
  </w:num>
  <w:num w:numId="12">
    <w:abstractNumId w:val="10"/>
  </w:num>
  <w:num w:numId="13">
    <w:abstractNumId w:val="14"/>
  </w:num>
  <w:num w:numId="14">
    <w:abstractNumId w:val="19"/>
  </w:num>
  <w:num w:numId="15">
    <w:abstractNumId w:val="21"/>
  </w:num>
  <w:num w:numId="16">
    <w:abstractNumId w:val="13"/>
  </w:num>
  <w:num w:numId="17">
    <w:abstractNumId w:val="9"/>
  </w:num>
  <w:num w:numId="18">
    <w:abstractNumId w:val="20"/>
  </w:num>
  <w:num w:numId="19">
    <w:abstractNumId w:val="12"/>
  </w:num>
  <w:num w:numId="20">
    <w:abstractNumId w:val="23"/>
  </w:num>
  <w:num w:numId="21">
    <w:abstractNumId w:val="18"/>
  </w:num>
  <w:num w:numId="2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0A0"/>
    <w:rsid w:val="000401A5"/>
    <w:rsid w:val="00042657"/>
    <w:rsid w:val="00043504"/>
    <w:rsid w:val="00043CA4"/>
    <w:rsid w:val="00044DD5"/>
    <w:rsid w:val="0004648B"/>
    <w:rsid w:val="00047473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57C2"/>
    <w:rsid w:val="000E6AE0"/>
    <w:rsid w:val="000E7A3C"/>
    <w:rsid w:val="000F3A29"/>
    <w:rsid w:val="000F4B1F"/>
    <w:rsid w:val="000F4D31"/>
    <w:rsid w:val="000F5EAF"/>
    <w:rsid w:val="000F6C94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1DEF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66F92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68D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D6059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268D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EC3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7A6B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905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0AF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97"/>
    <w:rsid w:val="006412FD"/>
    <w:rsid w:val="006418EC"/>
    <w:rsid w:val="00641C5B"/>
    <w:rsid w:val="00641CE9"/>
    <w:rsid w:val="00642AA2"/>
    <w:rsid w:val="00642D83"/>
    <w:rsid w:val="00644680"/>
    <w:rsid w:val="00647AB5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3AC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E784C"/>
    <w:rsid w:val="007F1A25"/>
    <w:rsid w:val="007F3ACF"/>
    <w:rsid w:val="008011EF"/>
    <w:rsid w:val="00801C92"/>
    <w:rsid w:val="00804120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4D31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589E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18E5"/>
    <w:rsid w:val="00A42BFA"/>
    <w:rsid w:val="00A5277C"/>
    <w:rsid w:val="00A5286D"/>
    <w:rsid w:val="00A5318A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1C8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A6740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4411C"/>
    <w:rsid w:val="00B503C0"/>
    <w:rsid w:val="00B51A02"/>
    <w:rsid w:val="00B51E05"/>
    <w:rsid w:val="00B5370D"/>
    <w:rsid w:val="00B551F6"/>
    <w:rsid w:val="00B55241"/>
    <w:rsid w:val="00B6133D"/>
    <w:rsid w:val="00B61CB9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44C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5D1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3F4F"/>
    <w:rsid w:val="00C953E9"/>
    <w:rsid w:val="00C9547B"/>
    <w:rsid w:val="00C95930"/>
    <w:rsid w:val="00C969D8"/>
    <w:rsid w:val="00C96CCE"/>
    <w:rsid w:val="00CA00D1"/>
    <w:rsid w:val="00CA1703"/>
    <w:rsid w:val="00CA188B"/>
    <w:rsid w:val="00CA193C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B6A71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17B7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12E3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2D46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298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36DE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12EB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6CA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38BE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E7559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4:docId w14:val="57DD00EF"/>
  <w15:docId w15:val="{C1CC14DA-9FDE-4FAA-9805-D1E23B83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link w:val="AralkYokChar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  <w:style w:type="character" w:customStyle="1" w:styleId="Gvdemetni0">
    <w:name w:val="Gövde metni_"/>
    <w:link w:val="Gvdemetni4"/>
    <w:locked/>
    <w:rsid w:val="00121DEF"/>
    <w:rPr>
      <w:shd w:val="clear" w:color="auto" w:fill="FFFFFF"/>
    </w:rPr>
  </w:style>
  <w:style w:type="paragraph" w:customStyle="1" w:styleId="Gvdemetni4">
    <w:name w:val="Gövde metni"/>
    <w:basedOn w:val="Normal"/>
    <w:link w:val="Gvdemetni0"/>
    <w:rsid w:val="00121DEF"/>
    <w:pPr>
      <w:widowControl w:val="0"/>
      <w:shd w:val="clear" w:color="auto" w:fill="FFFFFF"/>
      <w:spacing w:line="277" w:lineRule="exact"/>
      <w:ind w:hanging="360"/>
    </w:pPr>
    <w:rPr>
      <w:lang w:eastAsia="tr-TR"/>
    </w:rPr>
  </w:style>
  <w:style w:type="character" w:customStyle="1" w:styleId="Gvdemetni20">
    <w:name w:val="Gövde metni (2)_"/>
    <w:basedOn w:val="VarsaylanParagrafYazTipi"/>
    <w:link w:val="Gvdemetni21"/>
    <w:rsid w:val="00121DEF"/>
    <w:rPr>
      <w:sz w:val="24"/>
      <w:szCs w:val="24"/>
      <w:shd w:val="clear" w:color="auto" w:fill="FFFFFF"/>
    </w:rPr>
  </w:style>
  <w:style w:type="paragraph" w:customStyle="1" w:styleId="Gvdemetni21">
    <w:name w:val="Gövde metni (2)"/>
    <w:basedOn w:val="Normal"/>
    <w:link w:val="Gvdemetni20"/>
    <w:rsid w:val="00121DEF"/>
    <w:pPr>
      <w:widowControl w:val="0"/>
      <w:shd w:val="clear" w:color="auto" w:fill="FFFFFF"/>
      <w:spacing w:line="277" w:lineRule="exact"/>
      <w:ind w:hanging="500"/>
      <w:jc w:val="both"/>
    </w:pPr>
    <w:rPr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21D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8AA71-3EEC-4502-AAF6-04B0FE3C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17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119</cp:revision>
  <cp:lastPrinted>2016-11-17T07:39:00Z</cp:lastPrinted>
  <dcterms:created xsi:type="dcterms:W3CDTF">2018-11-07T13:36:00Z</dcterms:created>
  <dcterms:modified xsi:type="dcterms:W3CDTF">2026-01-22T07:51:00Z</dcterms:modified>
</cp:coreProperties>
</file>