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E1CAF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14FF5046" w14:textId="233DA10D" w:rsidR="005554CC" w:rsidRPr="000F4B1F" w:rsidRDefault="0091388E" w:rsidP="00884446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F1583A">
        <w:rPr>
          <w:rFonts w:asciiTheme="majorBidi" w:hAnsiTheme="majorBidi" w:cstheme="majorBidi"/>
          <w:sz w:val="22"/>
          <w:szCs w:val="22"/>
        </w:rPr>
        <w:t>114509</w:t>
      </w:r>
    </w:p>
    <w:p w14:paraId="21B75A15" w14:textId="66835C43" w:rsidR="00385057" w:rsidRDefault="005554CC" w:rsidP="00884446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F1583A">
        <w:rPr>
          <w:rFonts w:asciiTheme="majorBidi" w:hAnsiTheme="majorBidi" w:cstheme="majorBidi"/>
          <w:sz w:val="22"/>
          <w:szCs w:val="22"/>
        </w:rPr>
        <w:t>HEMODİYALİZ</w:t>
      </w:r>
    </w:p>
    <w:p w14:paraId="5C96654D" w14:textId="1B1D03CF" w:rsidR="006470F4" w:rsidRDefault="006470F4" w:rsidP="00884446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</w:p>
    <w:p w14:paraId="2A1AC1CF" w14:textId="6D03EF24" w:rsidR="006470F4" w:rsidRPr="000F4B1F" w:rsidRDefault="006470F4" w:rsidP="00884446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SON TEKLİF:</w:t>
      </w:r>
      <w:r w:rsidR="00F1583A">
        <w:rPr>
          <w:rFonts w:asciiTheme="majorBidi" w:hAnsiTheme="majorBidi" w:cstheme="majorBidi"/>
          <w:sz w:val="22"/>
          <w:szCs w:val="22"/>
        </w:rPr>
        <w:t>02.06.2026</w:t>
      </w:r>
    </w:p>
    <w:p w14:paraId="1207AA81" w14:textId="77777777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029"/>
        <w:gridCol w:w="1276"/>
        <w:gridCol w:w="850"/>
        <w:gridCol w:w="1134"/>
        <w:gridCol w:w="1985"/>
      </w:tblGrid>
      <w:tr w:rsidR="00132743" w:rsidRPr="00132743" w14:paraId="63A3F266" w14:textId="77777777" w:rsidTr="00884446">
        <w:trPr>
          <w:trHeight w:val="611"/>
        </w:trPr>
        <w:tc>
          <w:tcPr>
            <w:tcW w:w="608" w:type="dxa"/>
            <w:hideMark/>
          </w:tcPr>
          <w:p w14:paraId="4B24C64B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029" w:type="dxa"/>
            <w:noWrap/>
            <w:hideMark/>
          </w:tcPr>
          <w:p w14:paraId="5CD80442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1276" w:type="dxa"/>
            <w:noWrap/>
            <w:hideMark/>
          </w:tcPr>
          <w:p w14:paraId="66285016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noWrap/>
            <w:hideMark/>
          </w:tcPr>
          <w:p w14:paraId="33953C5A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1134" w:type="dxa"/>
            <w:hideMark/>
          </w:tcPr>
          <w:p w14:paraId="7F3912CC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985" w:type="dxa"/>
          </w:tcPr>
          <w:p w14:paraId="4B930E99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132743" w:rsidRPr="00132743" w14:paraId="212137A1" w14:textId="77777777" w:rsidTr="00213879">
        <w:trPr>
          <w:trHeight w:val="695"/>
        </w:trPr>
        <w:tc>
          <w:tcPr>
            <w:tcW w:w="608" w:type="dxa"/>
            <w:noWrap/>
            <w:vAlign w:val="center"/>
            <w:hideMark/>
          </w:tcPr>
          <w:p w14:paraId="239725B2" w14:textId="77777777" w:rsidR="00132743" w:rsidRPr="00132743" w:rsidRDefault="00132743" w:rsidP="00A868C5">
            <w:pPr>
              <w:jc w:val="center"/>
            </w:pPr>
            <w:r w:rsidRPr="00132743">
              <w:t>1</w:t>
            </w:r>
          </w:p>
        </w:tc>
        <w:tc>
          <w:tcPr>
            <w:tcW w:w="5029" w:type="dxa"/>
            <w:noWrap/>
            <w:vAlign w:val="center"/>
          </w:tcPr>
          <w:p w14:paraId="788DF40E" w14:textId="2D59B112" w:rsidR="00132743" w:rsidRPr="00132743" w:rsidRDefault="00F1583A" w:rsidP="000C41C2">
            <w:pPr>
              <w:jc w:val="center"/>
            </w:pPr>
            <w:r>
              <w:t>HEMODİYALİZ CİHAZI</w:t>
            </w:r>
          </w:p>
        </w:tc>
        <w:tc>
          <w:tcPr>
            <w:tcW w:w="1276" w:type="dxa"/>
            <w:noWrap/>
            <w:vAlign w:val="center"/>
          </w:tcPr>
          <w:p w14:paraId="78D8A77B" w14:textId="1DBC9147" w:rsidR="00132743" w:rsidRPr="00132743" w:rsidRDefault="00F1583A" w:rsidP="00A868C5">
            <w:pPr>
              <w:jc w:val="center"/>
            </w:pPr>
            <w:r>
              <w:t>4</w:t>
            </w:r>
          </w:p>
        </w:tc>
        <w:tc>
          <w:tcPr>
            <w:tcW w:w="850" w:type="dxa"/>
            <w:noWrap/>
            <w:vAlign w:val="center"/>
          </w:tcPr>
          <w:p w14:paraId="2A9E1731" w14:textId="0316204A" w:rsidR="00132743" w:rsidRPr="00132743" w:rsidRDefault="00202C5C" w:rsidP="00A868C5">
            <w:pPr>
              <w:jc w:val="center"/>
            </w:pPr>
            <w:r>
              <w:t>ADET</w:t>
            </w:r>
          </w:p>
        </w:tc>
        <w:tc>
          <w:tcPr>
            <w:tcW w:w="1134" w:type="dxa"/>
            <w:noWrap/>
            <w:vAlign w:val="center"/>
          </w:tcPr>
          <w:p w14:paraId="0DEC6FDF" w14:textId="77777777" w:rsidR="00132743" w:rsidRPr="00132743" w:rsidRDefault="00132743" w:rsidP="00A868C5">
            <w:pPr>
              <w:jc w:val="center"/>
              <w:rPr>
                <w:lang w:eastAsia="tr-TR"/>
              </w:rPr>
            </w:pPr>
          </w:p>
        </w:tc>
        <w:tc>
          <w:tcPr>
            <w:tcW w:w="1985" w:type="dxa"/>
          </w:tcPr>
          <w:p w14:paraId="428C72E9" w14:textId="77777777" w:rsidR="00132743" w:rsidRPr="00132743" w:rsidRDefault="00132743" w:rsidP="00A868C5">
            <w:pPr>
              <w:jc w:val="center"/>
              <w:rPr>
                <w:lang w:eastAsia="tr-TR"/>
              </w:rPr>
            </w:pPr>
          </w:p>
        </w:tc>
      </w:tr>
    </w:tbl>
    <w:p w14:paraId="125FCCF2" w14:textId="77777777" w:rsidR="00FD5D2B" w:rsidRDefault="00FD5D2B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00460EE6" w14:textId="77777777" w:rsidR="00581D60" w:rsidRPr="00443C20" w:rsidRDefault="00581D60" w:rsidP="00581D60">
      <w:pPr>
        <w:tabs>
          <w:tab w:val="left" w:pos="180"/>
          <w:tab w:val="left" w:pos="2700"/>
          <w:tab w:val="left" w:pos="2940"/>
        </w:tabs>
      </w:pPr>
    </w:p>
    <w:p w14:paraId="1AB63CC3" w14:textId="15887A4E" w:rsidR="00581D60" w:rsidRPr="00B10F71" w:rsidRDefault="00581D60" w:rsidP="00B10F71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sz w:val="24"/>
          <w:szCs w:val="24"/>
        </w:rPr>
      </w:pPr>
      <w:r w:rsidRPr="00B10F71">
        <w:rPr>
          <w:sz w:val="24"/>
          <w:szCs w:val="24"/>
        </w:rPr>
        <w:t>1-İHALE YAKLAŞIK MALİYETİ İÇİN KULLANILACAKTIR.</w:t>
      </w:r>
    </w:p>
    <w:p w14:paraId="5C45C8F3" w14:textId="44BC9E29" w:rsidR="00581D60" w:rsidRPr="00B10F71" w:rsidRDefault="00581D60" w:rsidP="00B10F71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B10F71">
        <w:rPr>
          <w:sz w:val="24"/>
          <w:szCs w:val="24"/>
        </w:rPr>
        <w:t>2-ŞARTNAMELER SATINALMA BÜROSUNDAN TEMİN EDİLEBİLİR.</w:t>
      </w:r>
    </w:p>
    <w:p w14:paraId="7C3AFEC5" w14:textId="5F80FAF2" w:rsidR="00581D60" w:rsidRPr="00B10F71" w:rsidRDefault="00581D60" w:rsidP="00B10F71">
      <w:pPr>
        <w:tabs>
          <w:tab w:val="left" w:pos="0"/>
          <w:tab w:val="left" w:pos="240"/>
          <w:tab w:val="left" w:pos="6379"/>
          <w:tab w:val="left" w:pos="6946"/>
        </w:tabs>
        <w:ind w:right="-1"/>
        <w:rPr>
          <w:sz w:val="24"/>
          <w:szCs w:val="24"/>
        </w:rPr>
      </w:pPr>
      <w:r w:rsidRPr="00B10F71">
        <w:rPr>
          <w:sz w:val="24"/>
          <w:szCs w:val="24"/>
        </w:rPr>
        <w:t xml:space="preserve">3-MALZEME LİSTESİNİ  </w:t>
      </w:r>
      <w:hyperlink r:id="rId8" w:history="1">
        <w:r w:rsidRPr="00B10F71">
          <w:rPr>
            <w:rStyle w:val="Kpr"/>
            <w:sz w:val="24"/>
            <w:szCs w:val="24"/>
          </w:rPr>
          <w:t>http://www.meramtip.com.tr/ihale.php</w:t>
        </w:r>
      </w:hyperlink>
      <w:r w:rsidRPr="00B10F71">
        <w:rPr>
          <w:sz w:val="24"/>
          <w:szCs w:val="24"/>
        </w:rPr>
        <w:t xml:space="preserve"> ADRESİNDEN   ALABİLİRSİNİZ.</w:t>
      </w:r>
    </w:p>
    <w:p w14:paraId="7E4CCC5D" w14:textId="0621D75E" w:rsidR="00581D60" w:rsidRPr="00B10F71" w:rsidRDefault="00581D60" w:rsidP="00B10F71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B10F71">
        <w:rPr>
          <w:sz w:val="24"/>
          <w:szCs w:val="24"/>
        </w:rPr>
        <w:t>4-PROFORMALARINIZDA LÜTFEN TEKLİF NUMARAMIZI YAZINIZ</w:t>
      </w:r>
    </w:p>
    <w:p w14:paraId="63491547" w14:textId="5B4FF003" w:rsidR="00581D60" w:rsidRPr="00B10F71" w:rsidRDefault="00581D60" w:rsidP="00B10F71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B10F71">
        <w:rPr>
          <w:sz w:val="24"/>
          <w:szCs w:val="24"/>
        </w:rPr>
        <w:t>5-YAKLAŞIK MALİYET, FİRMAYI TEMSİL EDEN ANTETLİ KÂĞIDA YAZILACAKTIR.</w:t>
      </w:r>
    </w:p>
    <w:p w14:paraId="05C22AA0" w14:textId="24B78C24" w:rsidR="00581D60" w:rsidRPr="00B10F71" w:rsidRDefault="00581D60" w:rsidP="00B10F71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B10F71">
        <w:rPr>
          <w:sz w:val="24"/>
          <w:szCs w:val="24"/>
        </w:rPr>
        <w:t xml:space="preserve">6-VERİLEN FİYATLAR </w:t>
      </w:r>
      <w:r w:rsidRPr="00B10F71">
        <w:rPr>
          <w:b/>
          <w:sz w:val="24"/>
          <w:szCs w:val="24"/>
          <w:u w:val="single"/>
        </w:rPr>
        <w:t>K.D.V</w:t>
      </w:r>
      <w:r w:rsidRPr="00B10F71">
        <w:rPr>
          <w:sz w:val="24"/>
          <w:szCs w:val="24"/>
          <w:u w:val="single"/>
        </w:rPr>
        <w:t xml:space="preserve">. </w:t>
      </w:r>
      <w:r w:rsidRPr="00B10F71">
        <w:rPr>
          <w:b/>
          <w:sz w:val="24"/>
          <w:szCs w:val="24"/>
          <w:u w:val="single"/>
        </w:rPr>
        <w:t>HARİÇ</w:t>
      </w:r>
      <w:r w:rsidRPr="00B10F71">
        <w:rPr>
          <w:sz w:val="24"/>
          <w:szCs w:val="24"/>
        </w:rPr>
        <w:t xml:space="preserve"> OLACAKTIR.</w:t>
      </w:r>
    </w:p>
    <w:p w14:paraId="4CF5D09E" w14:textId="77777777" w:rsidR="00443C20" w:rsidRDefault="00443C20" w:rsidP="00443C20">
      <w:pPr>
        <w:jc w:val="center"/>
        <w:rPr>
          <w:b/>
          <w:sz w:val="24"/>
        </w:rPr>
      </w:pPr>
    </w:p>
    <w:p w14:paraId="1CDE20F3" w14:textId="10A2BA89" w:rsidR="00796B9E" w:rsidRPr="00796B9E" w:rsidRDefault="00796B9E" w:rsidP="00796B9E">
      <w:pPr>
        <w:rPr>
          <w:sz w:val="24"/>
          <w:szCs w:val="24"/>
        </w:rPr>
      </w:pPr>
    </w:p>
    <w:p w14:paraId="4DDACC58" w14:textId="5DDE3D1C" w:rsidR="00796B9E" w:rsidRDefault="00796B9E" w:rsidP="00796B9E">
      <w:pPr>
        <w:rPr>
          <w:noProof/>
          <w:sz w:val="24"/>
          <w:szCs w:val="24"/>
        </w:rPr>
      </w:pPr>
    </w:p>
    <w:p w14:paraId="31DB3FA7" w14:textId="5A032463" w:rsidR="00796B9E" w:rsidRDefault="00796B9E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  <w:r>
        <w:rPr>
          <w:sz w:val="24"/>
          <w:szCs w:val="24"/>
        </w:rPr>
        <w:tab/>
      </w:r>
      <w:hyperlink r:id="rId9" w:history="1">
        <w:r w:rsidRPr="002F5739">
          <w:rPr>
            <w:rStyle w:val="Kpr"/>
            <w:noProof/>
            <w:sz w:val="24"/>
            <w:szCs w:val="24"/>
          </w:rPr>
          <w:t>meramtipsatinalma@gmail.com</w:t>
        </w:r>
      </w:hyperlink>
    </w:p>
    <w:p w14:paraId="4597CD65" w14:textId="6BAF76F4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4573519F" w14:textId="740F18A6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02319AFC" w14:textId="441360A1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366EEB57" w14:textId="584733D5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0FA05ADE" w14:textId="28232608" w:rsidR="00114F4B" w:rsidRDefault="00F1583A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4625A94E" wp14:editId="04FC33C6">
            <wp:extent cx="6181725" cy="87915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023F3590" wp14:editId="01FE924A">
            <wp:extent cx="6181725" cy="87915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345711E6" wp14:editId="7893993B">
            <wp:extent cx="6181725" cy="87915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F4B" w:rsidSect="009E6CC5">
      <w:headerReference w:type="default" r:id="rId13"/>
      <w:footerReference w:type="default" r:id="rId14"/>
      <w:pgSz w:w="11906" w:h="16838" w:code="9"/>
      <w:pgMar w:top="1440" w:right="1080" w:bottom="1440" w:left="1080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85858" w14:textId="77777777" w:rsidR="000927D7" w:rsidRDefault="000927D7">
      <w:r>
        <w:separator/>
      </w:r>
    </w:p>
  </w:endnote>
  <w:endnote w:type="continuationSeparator" w:id="0">
    <w:p w14:paraId="67E1265D" w14:textId="77777777" w:rsidR="000927D7" w:rsidRDefault="0009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F242" w14:textId="77777777" w:rsidR="000927D7" w:rsidRDefault="000927D7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0288" behindDoc="1" locked="0" layoutInCell="1" allowOverlap="1" wp14:anchorId="33B41053" wp14:editId="1DE30CA8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2A694DF8" wp14:editId="24E0DAC4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61356978" wp14:editId="591BF962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4144" behindDoc="0" locked="0" layoutInCell="1" allowOverlap="1" wp14:anchorId="213B07CF" wp14:editId="70A7568E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2096" behindDoc="0" locked="0" layoutInCell="1" allowOverlap="1" wp14:anchorId="5EB074EE" wp14:editId="3282A54E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2286BA8D" w14:textId="77777777" w:rsidR="000927D7" w:rsidRPr="005F575E" w:rsidRDefault="000927D7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25AF6E45" w14:textId="77777777" w:rsidR="000927D7" w:rsidRDefault="000927D7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562605A3" w14:textId="77777777" w:rsidR="000927D7" w:rsidRDefault="000927D7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</w:t>
    </w:r>
    <w:proofErr w:type="gramStart"/>
    <w:r>
      <w:rPr>
        <w:sz w:val="16"/>
        <w:szCs w:val="16"/>
      </w:rPr>
      <w:t>için :</w:t>
    </w:r>
    <w:proofErr w:type="gramEnd"/>
    <w:r>
      <w:rPr>
        <w:sz w:val="16"/>
        <w:szCs w:val="16"/>
      </w:rPr>
      <w:t xml:space="preserve">  A.ÖZMEN ( 6010 ) </w:t>
    </w:r>
  </w:p>
  <w:p w14:paraId="0BB31D61" w14:textId="77777777" w:rsidR="000927D7" w:rsidRPr="00467073" w:rsidRDefault="006E1C46" w:rsidP="00467073">
    <w:pPr>
      <w:pStyle w:val="AltBilgi"/>
      <w:rPr>
        <w:szCs w:val="16"/>
      </w:rPr>
    </w:pPr>
    <w:hyperlink r:id="rId6" w:tgtFrame="_blank" w:history="1">
      <w:r w:rsidR="000927D7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3715F" w14:textId="77777777" w:rsidR="000927D7" w:rsidRDefault="000927D7">
      <w:r>
        <w:separator/>
      </w:r>
    </w:p>
  </w:footnote>
  <w:footnote w:type="continuationSeparator" w:id="0">
    <w:p w14:paraId="39E86D43" w14:textId="77777777" w:rsidR="000927D7" w:rsidRDefault="00092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D2FA7" w14:textId="77777777" w:rsidR="000927D7" w:rsidRPr="00216579" w:rsidRDefault="000927D7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2336" behindDoc="0" locked="0" layoutInCell="1" allowOverlap="1" wp14:anchorId="612BE245" wp14:editId="6B944F53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4D69C3ED" w14:textId="77777777" w:rsidR="000927D7" w:rsidRPr="00216579" w:rsidRDefault="000927D7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6D8E4605" w14:textId="77777777" w:rsidR="000927D7" w:rsidRPr="00216579" w:rsidRDefault="000927D7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Meram Tıp Fakültesi Hastanesi Başhekimliği</w:t>
    </w:r>
  </w:p>
  <w:p w14:paraId="06210F60" w14:textId="77777777" w:rsidR="000927D7" w:rsidRPr="00216579" w:rsidRDefault="000927D7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5"/>
  </w:num>
  <w:num w:numId="6">
    <w:abstractNumId w:val="7"/>
  </w:num>
  <w:num w:numId="7">
    <w:abstractNumId w:val="8"/>
  </w:num>
  <w:num w:numId="8">
    <w:abstractNumId w:val="13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14"/>
  </w:num>
  <w:num w:numId="10">
    <w:abstractNumId w:val="15"/>
  </w:num>
  <w:num w:numId="11">
    <w:abstractNumId w:val="12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46F4"/>
    <w:rsid w:val="00066DF2"/>
    <w:rsid w:val="00067D10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1C2"/>
    <w:rsid w:val="000C4C84"/>
    <w:rsid w:val="000C5A6B"/>
    <w:rsid w:val="000D0BF9"/>
    <w:rsid w:val="000D1603"/>
    <w:rsid w:val="000D16F7"/>
    <w:rsid w:val="000D2430"/>
    <w:rsid w:val="000D27D1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4F4B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79A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1A3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2C5C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879"/>
    <w:rsid w:val="00213F46"/>
    <w:rsid w:val="00216579"/>
    <w:rsid w:val="00216983"/>
    <w:rsid w:val="002170D4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0C41"/>
    <w:rsid w:val="002425E3"/>
    <w:rsid w:val="00242D3A"/>
    <w:rsid w:val="00243E83"/>
    <w:rsid w:val="00243EEB"/>
    <w:rsid w:val="00245CE0"/>
    <w:rsid w:val="00246072"/>
    <w:rsid w:val="002460BE"/>
    <w:rsid w:val="00251EC6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3BB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C7324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288F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4C50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3546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C20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C7A41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5FF7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1D60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4F42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470F4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95908"/>
    <w:rsid w:val="006A091E"/>
    <w:rsid w:val="006A3F0F"/>
    <w:rsid w:val="006A59CD"/>
    <w:rsid w:val="006A5A50"/>
    <w:rsid w:val="006B1780"/>
    <w:rsid w:val="006B1CEB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1C46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3B7A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96B9E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27C5F"/>
    <w:rsid w:val="0083053A"/>
    <w:rsid w:val="008330AD"/>
    <w:rsid w:val="008350AD"/>
    <w:rsid w:val="00835680"/>
    <w:rsid w:val="008403F8"/>
    <w:rsid w:val="0084132C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127"/>
    <w:rsid w:val="008827BB"/>
    <w:rsid w:val="008839B3"/>
    <w:rsid w:val="00884446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6CC5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68C5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0F71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2C99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3D50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583A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5D2B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,"/>
  <w:listSeparator w:val=";"/>
  <w14:docId w14:val="4C1DFEB4"/>
  <w15:docId w15:val="{2606E9FC-3852-4020-B497-C24F1BA2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04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eramtipsatinalma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B0883-DB12-4194-8123-B4ECE6DD8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4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94</cp:revision>
  <cp:lastPrinted>2024-10-15T06:57:00Z</cp:lastPrinted>
  <dcterms:created xsi:type="dcterms:W3CDTF">2018-11-07T13:36:00Z</dcterms:created>
  <dcterms:modified xsi:type="dcterms:W3CDTF">2026-05-20T06:26:00Z</dcterms:modified>
</cp:coreProperties>
</file>