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2FEEB" w14:textId="77777777" w:rsidR="00A738E7" w:rsidRPr="000F4B1F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rFonts w:asciiTheme="majorBidi" w:hAnsiTheme="majorBidi" w:cstheme="majorBidi"/>
          <w:sz w:val="22"/>
          <w:szCs w:val="22"/>
        </w:rPr>
      </w:pPr>
    </w:p>
    <w:p w14:paraId="28EA67FF" w14:textId="422EA8AB" w:rsidR="005554CC" w:rsidRDefault="0091388E" w:rsidP="00D40798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356488">
        <w:rPr>
          <w:rFonts w:asciiTheme="majorBidi" w:hAnsiTheme="majorBidi" w:cstheme="majorBidi"/>
          <w:sz w:val="22"/>
          <w:szCs w:val="22"/>
        </w:rPr>
        <w:tab/>
      </w:r>
      <w:r w:rsidR="00EE384F">
        <w:rPr>
          <w:rFonts w:asciiTheme="majorBidi" w:hAnsiTheme="majorBidi" w:cstheme="majorBidi"/>
          <w:sz w:val="22"/>
          <w:szCs w:val="22"/>
        </w:rPr>
        <w:t>26/360</w:t>
      </w:r>
    </w:p>
    <w:p w14:paraId="43A46765" w14:textId="77777777" w:rsidR="00CB2D57" w:rsidRDefault="00CC751D" w:rsidP="00356488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ab/>
        <w:t>Talep Eden Birim</w:t>
      </w:r>
      <w:r>
        <w:rPr>
          <w:rFonts w:asciiTheme="majorBidi" w:hAnsiTheme="majorBidi" w:cstheme="majorBidi"/>
          <w:sz w:val="22"/>
          <w:szCs w:val="22"/>
        </w:rPr>
        <w:tab/>
        <w:t xml:space="preserve">: </w:t>
      </w:r>
      <w:r w:rsidR="00A01ED8">
        <w:rPr>
          <w:rFonts w:asciiTheme="majorBidi" w:hAnsiTheme="majorBidi" w:cstheme="majorBidi"/>
          <w:sz w:val="22"/>
          <w:szCs w:val="22"/>
        </w:rPr>
        <w:t>GASTROLOJİ</w:t>
      </w:r>
    </w:p>
    <w:p w14:paraId="151F6BA8" w14:textId="77777777" w:rsidR="00600E58" w:rsidRPr="00600E58" w:rsidRDefault="00600E58" w:rsidP="005658C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</w:t>
      </w:r>
    </w:p>
    <w:p w14:paraId="7171B6F6" w14:textId="40373C13" w:rsidR="00600E58" w:rsidRPr="00600E58" w:rsidRDefault="00600E58" w:rsidP="00D40798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b/>
          <w:color w:val="FF0000"/>
          <w:sz w:val="22"/>
          <w:szCs w:val="22"/>
        </w:rPr>
      </w:pPr>
      <w:r w:rsidRPr="00600E58">
        <w:rPr>
          <w:b/>
          <w:color w:val="FF0000"/>
          <w:sz w:val="24"/>
          <w:szCs w:val="28"/>
        </w:rPr>
        <w:tab/>
      </w:r>
      <w:r w:rsidR="00120535">
        <w:rPr>
          <w:b/>
          <w:color w:val="FF0000"/>
          <w:sz w:val="24"/>
          <w:szCs w:val="28"/>
        </w:rPr>
        <w:t>SON TEKLİF:</w:t>
      </w:r>
      <w:r w:rsidR="00EE384F">
        <w:rPr>
          <w:b/>
          <w:color w:val="FF0000"/>
          <w:sz w:val="24"/>
          <w:szCs w:val="28"/>
        </w:rPr>
        <w:t>25.02.2026</w:t>
      </w:r>
    </w:p>
    <w:p w14:paraId="3284FEA5" w14:textId="77777777" w:rsidR="001C5AF6" w:rsidRDefault="005554CC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p w14:paraId="3329BC69" w14:textId="77777777" w:rsidR="00600E58" w:rsidRPr="00600E58" w:rsidRDefault="00600E58" w:rsidP="00DA2004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16"/>
          <w:szCs w:val="16"/>
        </w:rPr>
      </w:pPr>
    </w:p>
    <w:tbl>
      <w:tblPr>
        <w:tblW w:w="10598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5880"/>
        <w:gridCol w:w="992"/>
        <w:gridCol w:w="850"/>
        <w:gridCol w:w="993"/>
        <w:gridCol w:w="1275"/>
      </w:tblGrid>
      <w:tr w:rsidR="00132743" w:rsidRPr="00132743" w14:paraId="7298B8B2" w14:textId="77777777" w:rsidTr="00A2051B">
        <w:trPr>
          <w:trHeight w:val="611"/>
        </w:trPr>
        <w:tc>
          <w:tcPr>
            <w:tcW w:w="608" w:type="dxa"/>
            <w:hideMark/>
          </w:tcPr>
          <w:p w14:paraId="632DD206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Sıra</w:t>
            </w:r>
            <w:r w:rsidRPr="00132743">
              <w:rPr>
                <w:b/>
                <w:bCs/>
                <w:lang w:eastAsia="tr-TR"/>
              </w:rPr>
              <w:br/>
              <w:t>No</w:t>
            </w:r>
          </w:p>
        </w:tc>
        <w:tc>
          <w:tcPr>
            <w:tcW w:w="5880" w:type="dxa"/>
            <w:tcBorders>
              <w:bottom w:val="single" w:sz="4" w:space="0" w:color="auto"/>
            </w:tcBorders>
            <w:noWrap/>
            <w:hideMark/>
          </w:tcPr>
          <w:p w14:paraId="6FDF0DC3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5B1FED05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hideMark/>
          </w:tcPr>
          <w:p w14:paraId="72D4CA54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hideMark/>
          </w:tcPr>
          <w:p w14:paraId="6862FFD6" w14:textId="77777777" w:rsidR="00132743" w:rsidRPr="00132743" w:rsidRDefault="00132743" w:rsidP="009C3C5F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Birim</w:t>
            </w:r>
            <w:r w:rsidRPr="00132743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8FD9061" w14:textId="77777777" w:rsidR="00132743" w:rsidRPr="00132743" w:rsidRDefault="00132743" w:rsidP="00262057">
            <w:pPr>
              <w:jc w:val="center"/>
              <w:rPr>
                <w:b/>
                <w:bCs/>
                <w:lang w:eastAsia="tr-TR"/>
              </w:rPr>
            </w:pPr>
            <w:r w:rsidRPr="00132743">
              <w:rPr>
                <w:b/>
                <w:bCs/>
                <w:lang w:eastAsia="tr-TR"/>
              </w:rPr>
              <w:t>Toplam</w:t>
            </w:r>
            <w:r w:rsidRPr="00132743">
              <w:rPr>
                <w:b/>
                <w:bCs/>
                <w:lang w:eastAsia="tr-TR"/>
              </w:rPr>
              <w:br/>
              <w:t>Tutar</w:t>
            </w:r>
          </w:p>
        </w:tc>
      </w:tr>
      <w:tr w:rsidR="00EE384F" w:rsidRPr="00132743" w14:paraId="63B7F62F" w14:textId="77777777" w:rsidTr="00A01ED8">
        <w:trPr>
          <w:trHeight w:val="397"/>
        </w:trPr>
        <w:tc>
          <w:tcPr>
            <w:tcW w:w="608" w:type="dxa"/>
            <w:noWrap/>
            <w:vAlign w:val="bottom"/>
          </w:tcPr>
          <w:p w14:paraId="67F26E3C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880" w:type="dxa"/>
            <w:noWrap/>
            <w:vAlign w:val="bottom"/>
          </w:tcPr>
          <w:p w14:paraId="5A7BF173" w14:textId="0A0096A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ERCP İÇİN  KILAVUZ TEL 0.032 - 0.035 DÜZ UÇLU 450 CM</w:t>
            </w:r>
          </w:p>
        </w:tc>
        <w:tc>
          <w:tcPr>
            <w:tcW w:w="992" w:type="dxa"/>
            <w:noWrap/>
            <w:vAlign w:val="bottom"/>
          </w:tcPr>
          <w:p w14:paraId="5FEABA11" w14:textId="539F9FAA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850" w:type="dxa"/>
            <w:noWrap/>
            <w:vAlign w:val="bottom"/>
          </w:tcPr>
          <w:p w14:paraId="4AF11097" w14:textId="2DBD1C4B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D1658B5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7D55E826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2D0EDA7E" w14:textId="77777777" w:rsidTr="00A01ED8">
        <w:trPr>
          <w:trHeight w:val="397"/>
        </w:trPr>
        <w:tc>
          <w:tcPr>
            <w:tcW w:w="608" w:type="dxa"/>
            <w:noWrap/>
            <w:vAlign w:val="bottom"/>
          </w:tcPr>
          <w:p w14:paraId="236C56FF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880" w:type="dxa"/>
            <w:noWrap/>
            <w:vAlign w:val="bottom"/>
          </w:tcPr>
          <w:p w14:paraId="0E523A06" w14:textId="4AF3336D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ERCP İÇİN  KILAVUZ TEL, 0.025/450CM</w:t>
            </w:r>
          </w:p>
        </w:tc>
        <w:tc>
          <w:tcPr>
            <w:tcW w:w="992" w:type="dxa"/>
            <w:noWrap/>
            <w:vAlign w:val="bottom"/>
          </w:tcPr>
          <w:p w14:paraId="0388B34D" w14:textId="6F08AFB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50" w:type="dxa"/>
            <w:noWrap/>
            <w:vAlign w:val="bottom"/>
          </w:tcPr>
          <w:p w14:paraId="2E535083" w14:textId="3B490400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D448CA1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59D3CA90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559CEAE2" w14:textId="77777777" w:rsidTr="00A01ED8">
        <w:trPr>
          <w:trHeight w:val="397"/>
        </w:trPr>
        <w:tc>
          <w:tcPr>
            <w:tcW w:w="608" w:type="dxa"/>
            <w:noWrap/>
            <w:vAlign w:val="bottom"/>
          </w:tcPr>
          <w:p w14:paraId="2DE0E7FF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880" w:type="dxa"/>
            <w:noWrap/>
            <w:vAlign w:val="bottom"/>
          </w:tcPr>
          <w:p w14:paraId="2830DB69" w14:textId="7B2B40A6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SİFİNKTERETOM ÜÇ LÜMENLİ 30 MM (DÖNDÜRÜLEBİLEN)</w:t>
            </w:r>
          </w:p>
        </w:tc>
        <w:tc>
          <w:tcPr>
            <w:tcW w:w="992" w:type="dxa"/>
            <w:noWrap/>
            <w:vAlign w:val="bottom"/>
          </w:tcPr>
          <w:p w14:paraId="755E0057" w14:textId="455C198A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850" w:type="dxa"/>
            <w:noWrap/>
            <w:vAlign w:val="bottom"/>
          </w:tcPr>
          <w:p w14:paraId="32400876" w14:textId="794C991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D915E46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2CDA813E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77020F57" w14:textId="77777777" w:rsidTr="00A01ED8">
        <w:trPr>
          <w:trHeight w:val="397"/>
        </w:trPr>
        <w:tc>
          <w:tcPr>
            <w:tcW w:w="608" w:type="dxa"/>
            <w:noWrap/>
            <w:vAlign w:val="bottom"/>
          </w:tcPr>
          <w:p w14:paraId="7FEBC540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880" w:type="dxa"/>
            <w:noWrap/>
            <w:vAlign w:val="bottom"/>
          </w:tcPr>
          <w:p w14:paraId="12FB30B3" w14:textId="0A9954DB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BALON ERCP İÇİN</w:t>
            </w:r>
          </w:p>
        </w:tc>
        <w:tc>
          <w:tcPr>
            <w:tcW w:w="992" w:type="dxa"/>
            <w:noWrap/>
            <w:vAlign w:val="bottom"/>
          </w:tcPr>
          <w:p w14:paraId="4987EDA9" w14:textId="37591F3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850" w:type="dxa"/>
            <w:noWrap/>
            <w:vAlign w:val="bottom"/>
          </w:tcPr>
          <w:p w14:paraId="7EB553CB" w14:textId="710F49A9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D5C8610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318FDC45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16592457" w14:textId="77777777" w:rsidTr="00A01ED8">
        <w:trPr>
          <w:trHeight w:val="397"/>
        </w:trPr>
        <w:tc>
          <w:tcPr>
            <w:tcW w:w="608" w:type="dxa"/>
            <w:noWrap/>
            <w:vAlign w:val="bottom"/>
          </w:tcPr>
          <w:p w14:paraId="2513795D" w14:textId="2CA79EEC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S5</w:t>
            </w:r>
          </w:p>
        </w:tc>
        <w:tc>
          <w:tcPr>
            <w:tcW w:w="5880" w:type="dxa"/>
            <w:noWrap/>
            <w:vAlign w:val="bottom"/>
          </w:tcPr>
          <w:p w14:paraId="7723A8E4" w14:textId="7289B99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METALİK STENT (TAM KAPLI) 10 MM X 60 MM</w:t>
            </w:r>
          </w:p>
        </w:tc>
        <w:tc>
          <w:tcPr>
            <w:tcW w:w="992" w:type="dxa"/>
            <w:noWrap/>
            <w:vAlign w:val="bottom"/>
          </w:tcPr>
          <w:p w14:paraId="2E13374E" w14:textId="28A12CDF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50" w:type="dxa"/>
            <w:noWrap/>
            <w:vAlign w:val="bottom"/>
          </w:tcPr>
          <w:p w14:paraId="323D6435" w14:textId="4A43333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83A19EB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68015650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0FBC7B17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74D3D8F2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880" w:type="dxa"/>
            <w:noWrap/>
            <w:vAlign w:val="bottom"/>
          </w:tcPr>
          <w:p w14:paraId="7E36B6B8" w14:textId="0F109468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METALİK STENT (TAM KAPLI) 10 MM X 10 MM</w:t>
            </w:r>
          </w:p>
        </w:tc>
        <w:tc>
          <w:tcPr>
            <w:tcW w:w="992" w:type="dxa"/>
            <w:noWrap/>
            <w:vAlign w:val="bottom"/>
          </w:tcPr>
          <w:p w14:paraId="140CA5F6" w14:textId="0A1A21F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44477E3F" w14:textId="2794CAF5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5C3135A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27CA1CB8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64D9C414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4CCAD654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880" w:type="dxa"/>
            <w:noWrap/>
            <w:vAlign w:val="bottom"/>
          </w:tcPr>
          <w:p w14:paraId="1C8D3E77" w14:textId="123AD985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METALİK STENT (TAM KAPLI) 10 MM X 40 MM</w:t>
            </w:r>
          </w:p>
        </w:tc>
        <w:tc>
          <w:tcPr>
            <w:tcW w:w="992" w:type="dxa"/>
            <w:noWrap/>
            <w:vAlign w:val="bottom"/>
          </w:tcPr>
          <w:p w14:paraId="71A22EEC" w14:textId="76B785DA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75EF0FD0" w14:textId="7996E16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F3E96F8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4F32A466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0983BBA9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11442A1B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5880" w:type="dxa"/>
            <w:noWrap/>
            <w:vAlign w:val="bottom"/>
          </w:tcPr>
          <w:p w14:paraId="7F10046E" w14:textId="2C52D55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METALİK STENT (PARSİYEL KAPLI) 10 MM X 80 MM</w:t>
            </w:r>
          </w:p>
        </w:tc>
        <w:tc>
          <w:tcPr>
            <w:tcW w:w="992" w:type="dxa"/>
            <w:noWrap/>
            <w:vAlign w:val="bottom"/>
          </w:tcPr>
          <w:p w14:paraId="2486D9C3" w14:textId="00CFFE45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noWrap/>
            <w:vAlign w:val="bottom"/>
          </w:tcPr>
          <w:p w14:paraId="645CD399" w14:textId="465A5A5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82E728A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08ED0FCC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1E374D8F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1DC2FEDD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5880" w:type="dxa"/>
            <w:noWrap/>
            <w:vAlign w:val="bottom"/>
          </w:tcPr>
          <w:p w14:paraId="5CB82E2A" w14:textId="1349453B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PLASTİK STENT (TAŞIYICI-İTİCİ) 10FR X 7CM</w:t>
            </w:r>
          </w:p>
        </w:tc>
        <w:tc>
          <w:tcPr>
            <w:tcW w:w="992" w:type="dxa"/>
            <w:noWrap/>
            <w:vAlign w:val="bottom"/>
          </w:tcPr>
          <w:p w14:paraId="20CFDED8" w14:textId="7CF1A426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50" w:type="dxa"/>
            <w:noWrap/>
            <w:vAlign w:val="bottom"/>
          </w:tcPr>
          <w:p w14:paraId="61A4D949" w14:textId="5D333D1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C30B70A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43EAB53A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1DBF2AE8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4AA73879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5880" w:type="dxa"/>
            <w:noWrap/>
            <w:vAlign w:val="bottom"/>
          </w:tcPr>
          <w:p w14:paraId="0C2E456A" w14:textId="11BB7BCB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PLASTİK STENT (TAŞIYICI-İTİCİ) 10FR X 10CM</w:t>
            </w:r>
          </w:p>
        </w:tc>
        <w:tc>
          <w:tcPr>
            <w:tcW w:w="992" w:type="dxa"/>
            <w:noWrap/>
            <w:vAlign w:val="bottom"/>
          </w:tcPr>
          <w:p w14:paraId="6629A39C" w14:textId="6088C574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850" w:type="dxa"/>
            <w:noWrap/>
            <w:vAlign w:val="bottom"/>
          </w:tcPr>
          <w:p w14:paraId="66768909" w14:textId="7A0BE182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C7417A7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3CBC4566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3BCA0B6B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49DDB962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5880" w:type="dxa"/>
            <w:noWrap/>
            <w:vAlign w:val="bottom"/>
          </w:tcPr>
          <w:p w14:paraId="5A1DB9CB" w14:textId="34D7276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PLASTİK STENT (TAŞIYICI-İTİCİ) 7FR X 10 CM</w:t>
            </w:r>
          </w:p>
        </w:tc>
        <w:tc>
          <w:tcPr>
            <w:tcW w:w="992" w:type="dxa"/>
            <w:noWrap/>
            <w:vAlign w:val="bottom"/>
          </w:tcPr>
          <w:p w14:paraId="416D8EBE" w14:textId="3D1022F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noWrap/>
            <w:vAlign w:val="bottom"/>
          </w:tcPr>
          <w:p w14:paraId="2309DB61" w14:textId="2F1B2C10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C31CF3C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2DE81713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51DAFF60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5124E7B4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5880" w:type="dxa"/>
            <w:noWrap/>
            <w:vAlign w:val="bottom"/>
          </w:tcPr>
          <w:p w14:paraId="0FD9CA72" w14:textId="407627B9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PLASTİK STENT (TAŞIYICI-İTİCİ) 7FR X 12 CM</w:t>
            </w:r>
          </w:p>
        </w:tc>
        <w:tc>
          <w:tcPr>
            <w:tcW w:w="992" w:type="dxa"/>
            <w:noWrap/>
            <w:vAlign w:val="bottom"/>
          </w:tcPr>
          <w:p w14:paraId="31383A07" w14:textId="0FDEA9B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noWrap/>
            <w:vAlign w:val="bottom"/>
          </w:tcPr>
          <w:p w14:paraId="5516E460" w14:textId="6C22A71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A441BCD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51EB7B03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36765C65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5983E52F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5880" w:type="dxa"/>
            <w:noWrap/>
            <w:vAlign w:val="bottom"/>
          </w:tcPr>
          <w:p w14:paraId="33FC17B6" w14:textId="087087E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PLASTİK STENT 7FR X 15 CM</w:t>
            </w:r>
          </w:p>
        </w:tc>
        <w:tc>
          <w:tcPr>
            <w:tcW w:w="992" w:type="dxa"/>
            <w:noWrap/>
            <w:vAlign w:val="bottom"/>
          </w:tcPr>
          <w:p w14:paraId="69268093" w14:textId="601B6B08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051F70FB" w14:textId="16E60D3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23DFE0A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3F478998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76BF0A8E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75C34FCD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5880" w:type="dxa"/>
            <w:noWrap/>
            <w:vAlign w:val="bottom"/>
          </w:tcPr>
          <w:p w14:paraId="60D965C1" w14:textId="1296B64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PLASTİK STENT (TAŞIYICI-İTİCİ) 8.5FR X 15 CM</w:t>
            </w:r>
          </w:p>
        </w:tc>
        <w:tc>
          <w:tcPr>
            <w:tcW w:w="992" w:type="dxa"/>
            <w:noWrap/>
            <w:vAlign w:val="bottom"/>
          </w:tcPr>
          <w:p w14:paraId="0F2187BD" w14:textId="3ADA8DF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14612359" w14:textId="6D8518F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D95BDF5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24A55BCA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54098D92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1A04CFF1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5880" w:type="dxa"/>
            <w:noWrap/>
            <w:vAlign w:val="bottom"/>
          </w:tcPr>
          <w:p w14:paraId="45AA08D2" w14:textId="261BAC9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PLASTİK STENT (TAŞIYICI-İTİCİ) 8.5FR X 7 CM</w:t>
            </w:r>
          </w:p>
        </w:tc>
        <w:tc>
          <w:tcPr>
            <w:tcW w:w="992" w:type="dxa"/>
            <w:noWrap/>
            <w:vAlign w:val="bottom"/>
          </w:tcPr>
          <w:p w14:paraId="272149F1" w14:textId="0EB84C29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noWrap/>
            <w:vAlign w:val="bottom"/>
          </w:tcPr>
          <w:p w14:paraId="431E5A5F" w14:textId="4F4E82A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E7DD4B6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3C564107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71970FFC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0D8906B0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5880" w:type="dxa"/>
            <w:noWrap/>
            <w:vAlign w:val="bottom"/>
          </w:tcPr>
          <w:p w14:paraId="5CD24FF3" w14:textId="11F8397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PANKREATİK STENT 5F 5 CM</w:t>
            </w:r>
          </w:p>
        </w:tc>
        <w:tc>
          <w:tcPr>
            <w:tcW w:w="992" w:type="dxa"/>
            <w:noWrap/>
            <w:vAlign w:val="bottom"/>
          </w:tcPr>
          <w:p w14:paraId="0B51F818" w14:textId="7AC20F94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850" w:type="dxa"/>
            <w:noWrap/>
            <w:vAlign w:val="bottom"/>
          </w:tcPr>
          <w:p w14:paraId="62A769E3" w14:textId="01DC9030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B961A02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587091D2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5EBB88B7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4B4D2990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5880" w:type="dxa"/>
            <w:noWrap/>
            <w:vAlign w:val="bottom"/>
          </w:tcPr>
          <w:p w14:paraId="6A404C42" w14:textId="059438D0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SNARE POLİPEKTOMİ 30 ML</w:t>
            </w:r>
          </w:p>
        </w:tc>
        <w:tc>
          <w:tcPr>
            <w:tcW w:w="992" w:type="dxa"/>
            <w:noWrap/>
            <w:vAlign w:val="bottom"/>
          </w:tcPr>
          <w:p w14:paraId="3FBA5CBD" w14:textId="22543FF6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850" w:type="dxa"/>
            <w:noWrap/>
            <w:vAlign w:val="bottom"/>
          </w:tcPr>
          <w:p w14:paraId="6B84938D" w14:textId="152673E9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81D80B5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7EDF7C96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39B3E53E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5B78C8FE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5880" w:type="dxa"/>
            <w:noWrap/>
            <w:vAlign w:val="bottom"/>
          </w:tcPr>
          <w:p w14:paraId="43C3A36C" w14:textId="7F397B09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SNARE (FİLELİ)</w:t>
            </w:r>
          </w:p>
        </w:tc>
        <w:tc>
          <w:tcPr>
            <w:tcW w:w="992" w:type="dxa"/>
            <w:noWrap/>
            <w:vAlign w:val="bottom"/>
          </w:tcPr>
          <w:p w14:paraId="43613655" w14:textId="5B31F21B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850" w:type="dxa"/>
            <w:noWrap/>
            <w:vAlign w:val="bottom"/>
          </w:tcPr>
          <w:p w14:paraId="036E3B64" w14:textId="2621D259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6E91D02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280A999D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56FB83DA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456E40C2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5880" w:type="dxa"/>
            <w:noWrap/>
            <w:vAlign w:val="bottom"/>
          </w:tcPr>
          <w:p w14:paraId="31B72606" w14:textId="7A8F605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GASTROSKOPİ İÇİN SKLEROTERAPİ İĞNESİ 240 CM</w:t>
            </w:r>
          </w:p>
        </w:tc>
        <w:tc>
          <w:tcPr>
            <w:tcW w:w="992" w:type="dxa"/>
            <w:noWrap/>
            <w:vAlign w:val="bottom"/>
          </w:tcPr>
          <w:p w14:paraId="5A3A7BF6" w14:textId="696F0845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850" w:type="dxa"/>
            <w:noWrap/>
            <w:vAlign w:val="bottom"/>
          </w:tcPr>
          <w:p w14:paraId="10B266A9" w14:textId="639D413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7191027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078D68D6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7C1255DA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09FE1F2F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5880" w:type="dxa"/>
            <w:noWrap/>
            <w:vAlign w:val="bottom"/>
          </w:tcPr>
          <w:p w14:paraId="74FF1182" w14:textId="22DBC86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GASTROSKOPİ İÇİN SKLEROTERAPİ İĞNESİ 160 CM</w:t>
            </w:r>
          </w:p>
        </w:tc>
        <w:tc>
          <w:tcPr>
            <w:tcW w:w="992" w:type="dxa"/>
            <w:noWrap/>
            <w:vAlign w:val="bottom"/>
          </w:tcPr>
          <w:p w14:paraId="784F9458" w14:textId="64A2EC34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850" w:type="dxa"/>
            <w:noWrap/>
            <w:vAlign w:val="bottom"/>
          </w:tcPr>
          <w:p w14:paraId="1FFAF85F" w14:textId="594C8538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A17067C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6060C92B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7C7A595C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6674873A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5880" w:type="dxa"/>
            <w:noWrap/>
            <w:vAlign w:val="bottom"/>
          </w:tcPr>
          <w:p w14:paraId="1F749FCD" w14:textId="679F989F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ÖZEFAGUS BAND LİGASYON  SETİ (ÇOKLU)</w:t>
            </w:r>
          </w:p>
        </w:tc>
        <w:tc>
          <w:tcPr>
            <w:tcW w:w="992" w:type="dxa"/>
            <w:noWrap/>
            <w:vAlign w:val="bottom"/>
          </w:tcPr>
          <w:p w14:paraId="58234C3F" w14:textId="70AEFF7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850" w:type="dxa"/>
            <w:noWrap/>
            <w:vAlign w:val="bottom"/>
          </w:tcPr>
          <w:p w14:paraId="5D30DF62" w14:textId="048ACA0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6F68BEB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2B627DA1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428662AC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7CC31062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5880" w:type="dxa"/>
            <w:noWrap/>
            <w:vAlign w:val="bottom"/>
          </w:tcPr>
          <w:p w14:paraId="62588A71" w14:textId="5B743924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ENDOSKOPİK HEMO CLİP 11 MM (YÜKLEMESİZ)</w:t>
            </w:r>
          </w:p>
        </w:tc>
        <w:tc>
          <w:tcPr>
            <w:tcW w:w="992" w:type="dxa"/>
            <w:noWrap/>
            <w:vAlign w:val="bottom"/>
          </w:tcPr>
          <w:p w14:paraId="79C40137" w14:textId="14C0FD70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850" w:type="dxa"/>
            <w:noWrap/>
            <w:vAlign w:val="bottom"/>
          </w:tcPr>
          <w:p w14:paraId="6F6F97F5" w14:textId="4AC75F9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2725914F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67444E8D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415C80A6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38842618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5880" w:type="dxa"/>
            <w:noWrap/>
            <w:vAlign w:val="bottom"/>
          </w:tcPr>
          <w:p w14:paraId="40B636BE" w14:textId="5DAC1780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ENDOSKOPİK HEMO CLİP 16 MM</w:t>
            </w:r>
          </w:p>
        </w:tc>
        <w:tc>
          <w:tcPr>
            <w:tcW w:w="992" w:type="dxa"/>
            <w:noWrap/>
            <w:vAlign w:val="bottom"/>
          </w:tcPr>
          <w:p w14:paraId="295EF091" w14:textId="2E0E60F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850" w:type="dxa"/>
            <w:noWrap/>
            <w:vAlign w:val="bottom"/>
          </w:tcPr>
          <w:p w14:paraId="3A3FA07A" w14:textId="78A9D66A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5FC2BD5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262A571B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2B39F506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14C031FB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5880" w:type="dxa"/>
            <w:noWrap/>
            <w:vAlign w:val="bottom"/>
          </w:tcPr>
          <w:p w14:paraId="2C4A1D36" w14:textId="26938AAF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ENDOSKOPİK HEMO CLİP 20 MM</w:t>
            </w:r>
          </w:p>
        </w:tc>
        <w:tc>
          <w:tcPr>
            <w:tcW w:w="992" w:type="dxa"/>
            <w:noWrap/>
            <w:vAlign w:val="bottom"/>
          </w:tcPr>
          <w:p w14:paraId="324F6ED8" w14:textId="053C1DE4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850" w:type="dxa"/>
            <w:noWrap/>
            <w:vAlign w:val="bottom"/>
          </w:tcPr>
          <w:p w14:paraId="2C5C2039" w14:textId="6E535DC9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54CF6AF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54A07875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3FE6394A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6979BCD2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5880" w:type="dxa"/>
            <w:noWrap/>
            <w:vAlign w:val="bottom"/>
          </w:tcPr>
          <w:p w14:paraId="7E4DB5BA" w14:textId="0F41DD6F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ENDOSKOPİK ULTRASOUND İĞNE 22G 80 MM</w:t>
            </w:r>
          </w:p>
        </w:tc>
        <w:tc>
          <w:tcPr>
            <w:tcW w:w="992" w:type="dxa"/>
            <w:noWrap/>
            <w:vAlign w:val="bottom"/>
          </w:tcPr>
          <w:p w14:paraId="0641A0ED" w14:textId="6CD8B71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50" w:type="dxa"/>
            <w:noWrap/>
            <w:vAlign w:val="bottom"/>
          </w:tcPr>
          <w:p w14:paraId="1EC75D6C" w14:textId="50F4463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6157A9FC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7B2119C3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3DDF0CA8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7E3091A3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5880" w:type="dxa"/>
            <w:noWrap/>
            <w:vAlign w:val="bottom"/>
          </w:tcPr>
          <w:p w14:paraId="28501E8A" w14:textId="4637998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ENDOSKOPİK ULTRASOUND İĞNE 22G</w:t>
            </w:r>
          </w:p>
        </w:tc>
        <w:tc>
          <w:tcPr>
            <w:tcW w:w="992" w:type="dxa"/>
            <w:noWrap/>
            <w:vAlign w:val="bottom"/>
          </w:tcPr>
          <w:p w14:paraId="24B06595" w14:textId="5E0ABF0A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850" w:type="dxa"/>
            <w:noWrap/>
            <w:vAlign w:val="bottom"/>
          </w:tcPr>
          <w:p w14:paraId="1E35C99E" w14:textId="5D4FD665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08466A0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4261D2C1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6A770FCD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30F55B01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5880" w:type="dxa"/>
            <w:noWrap/>
            <w:vAlign w:val="bottom"/>
          </w:tcPr>
          <w:p w14:paraId="4FB10443" w14:textId="5AE0D2E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AĞIZLIK TEK KULLANIMLIK (YETİŞKİN)</w:t>
            </w:r>
          </w:p>
        </w:tc>
        <w:tc>
          <w:tcPr>
            <w:tcW w:w="992" w:type="dxa"/>
            <w:noWrap/>
            <w:vAlign w:val="bottom"/>
          </w:tcPr>
          <w:p w14:paraId="54FD6271" w14:textId="7E06FB0B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10.000</w:t>
            </w:r>
          </w:p>
        </w:tc>
        <w:tc>
          <w:tcPr>
            <w:tcW w:w="850" w:type="dxa"/>
            <w:noWrap/>
            <w:vAlign w:val="bottom"/>
          </w:tcPr>
          <w:p w14:paraId="17B67CAB" w14:textId="6CD9D81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ED96A03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05C4D048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23F18F34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74A62DC5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5880" w:type="dxa"/>
            <w:noWrap/>
            <w:vAlign w:val="bottom"/>
          </w:tcPr>
          <w:p w14:paraId="2636D9E6" w14:textId="7C44F24D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LİTOTRİPTOR ENDOSKOPİK BASKET 35 MM</w:t>
            </w:r>
          </w:p>
        </w:tc>
        <w:tc>
          <w:tcPr>
            <w:tcW w:w="992" w:type="dxa"/>
            <w:noWrap/>
            <w:vAlign w:val="bottom"/>
          </w:tcPr>
          <w:p w14:paraId="215225CC" w14:textId="7C107A7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850" w:type="dxa"/>
            <w:noWrap/>
            <w:vAlign w:val="bottom"/>
          </w:tcPr>
          <w:p w14:paraId="6780C365" w14:textId="1F37293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1D4F40C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71A361F3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4B2FC490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050F9556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29</w:t>
            </w:r>
          </w:p>
        </w:tc>
        <w:tc>
          <w:tcPr>
            <w:tcW w:w="5880" w:type="dxa"/>
            <w:noWrap/>
            <w:vAlign w:val="bottom"/>
          </w:tcPr>
          <w:p w14:paraId="41E0B6BE" w14:textId="22359BF8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ÖZEFAGUS DİLATASYON BALONU 15 MM</w:t>
            </w:r>
          </w:p>
        </w:tc>
        <w:tc>
          <w:tcPr>
            <w:tcW w:w="992" w:type="dxa"/>
            <w:noWrap/>
            <w:vAlign w:val="bottom"/>
          </w:tcPr>
          <w:p w14:paraId="64CF8132" w14:textId="7DAD4345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850" w:type="dxa"/>
            <w:noWrap/>
            <w:vAlign w:val="bottom"/>
          </w:tcPr>
          <w:p w14:paraId="079C43C5" w14:textId="7AFAA786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0E07F90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0F8A641F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10A4A7B6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0294B736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5880" w:type="dxa"/>
            <w:noWrap/>
            <w:vAlign w:val="bottom"/>
          </w:tcPr>
          <w:p w14:paraId="1E453F80" w14:textId="7CF9AA7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ÖZEFAGUS DİLATASYON BALONU 12 MM</w:t>
            </w:r>
          </w:p>
        </w:tc>
        <w:tc>
          <w:tcPr>
            <w:tcW w:w="992" w:type="dxa"/>
            <w:noWrap/>
            <w:vAlign w:val="bottom"/>
          </w:tcPr>
          <w:p w14:paraId="61A1E3C6" w14:textId="110CF7D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50" w:type="dxa"/>
            <w:noWrap/>
            <w:vAlign w:val="bottom"/>
          </w:tcPr>
          <w:p w14:paraId="1AABFE58" w14:textId="398CA289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3494086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3C3D2441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1B91ADA9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17C29948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5880" w:type="dxa"/>
            <w:noWrap/>
            <w:vAlign w:val="bottom"/>
          </w:tcPr>
          <w:p w14:paraId="1F7F206C" w14:textId="63443AC8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ÖZEFAGUS DİLATASYON BALONU 18 MM</w:t>
            </w:r>
          </w:p>
        </w:tc>
        <w:tc>
          <w:tcPr>
            <w:tcW w:w="992" w:type="dxa"/>
            <w:noWrap/>
            <w:vAlign w:val="bottom"/>
          </w:tcPr>
          <w:p w14:paraId="6B0B8ABA" w14:textId="4B9002C4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850" w:type="dxa"/>
            <w:noWrap/>
            <w:vAlign w:val="bottom"/>
          </w:tcPr>
          <w:p w14:paraId="34D5E3F4" w14:textId="6EC6F98F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C96CE27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106F5EBA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75B06313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3EBFE6B0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5880" w:type="dxa"/>
            <w:noWrap/>
            <w:vAlign w:val="bottom"/>
          </w:tcPr>
          <w:p w14:paraId="6301D3EA" w14:textId="6260D36A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SPREY DETERJAN DEZENFEKTAN</w:t>
            </w:r>
          </w:p>
        </w:tc>
        <w:tc>
          <w:tcPr>
            <w:tcW w:w="992" w:type="dxa"/>
            <w:noWrap/>
            <w:vAlign w:val="bottom"/>
          </w:tcPr>
          <w:p w14:paraId="582B9A03" w14:textId="379B7C1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1BC05569" w14:textId="62F3B45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C995B56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6251C2F0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721B9533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0AD5D3B4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5880" w:type="dxa"/>
            <w:noWrap/>
            <w:vAlign w:val="bottom"/>
          </w:tcPr>
          <w:p w14:paraId="48276759" w14:textId="3A59C2A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DİLATASYON BALONU 4 MM</w:t>
            </w:r>
          </w:p>
        </w:tc>
        <w:tc>
          <w:tcPr>
            <w:tcW w:w="992" w:type="dxa"/>
            <w:noWrap/>
            <w:vAlign w:val="bottom"/>
          </w:tcPr>
          <w:p w14:paraId="2AB49BB2" w14:textId="208E174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6DC5D7C0" w14:textId="061ED92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9F2C3A7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5148D4E1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087400D7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2737C116" w14:textId="77777777" w:rsidR="00EE384F" w:rsidRDefault="00EE384F" w:rsidP="00EE384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5880" w:type="dxa"/>
            <w:noWrap/>
            <w:vAlign w:val="bottom"/>
          </w:tcPr>
          <w:p w14:paraId="20F730B3" w14:textId="687C8986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DİLATASYON BALONU 6 MM</w:t>
            </w:r>
          </w:p>
        </w:tc>
        <w:tc>
          <w:tcPr>
            <w:tcW w:w="992" w:type="dxa"/>
            <w:noWrap/>
            <w:vAlign w:val="bottom"/>
          </w:tcPr>
          <w:p w14:paraId="46141659" w14:textId="0CB4BEE9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0BAA2D93" w14:textId="0D0CB356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1AA320B2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7F29FA4B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4823515E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4DC6E18A" w14:textId="1BAACC1E" w:rsidR="00EE384F" w:rsidRDefault="00EE384F" w:rsidP="00EE38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5880" w:type="dxa"/>
            <w:noWrap/>
            <w:vAlign w:val="bottom"/>
          </w:tcPr>
          <w:p w14:paraId="61C7444C" w14:textId="3B4890A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DİLATASYON BALONU 8 MM</w:t>
            </w:r>
          </w:p>
        </w:tc>
        <w:tc>
          <w:tcPr>
            <w:tcW w:w="992" w:type="dxa"/>
            <w:noWrap/>
            <w:vAlign w:val="bottom"/>
          </w:tcPr>
          <w:p w14:paraId="3493F74B" w14:textId="69E34404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2B82D05D" w14:textId="4EB5415E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54804AA3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58BC3AA9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54AF1DA7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542958B8" w14:textId="045FA056" w:rsidR="00EE384F" w:rsidRDefault="00EE384F" w:rsidP="00EE38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5880" w:type="dxa"/>
            <w:noWrap/>
            <w:vAlign w:val="bottom"/>
          </w:tcPr>
          <w:p w14:paraId="513D643C" w14:textId="1A998CEA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BİLİYER DİLATASYON BALONU 10 MM</w:t>
            </w:r>
          </w:p>
        </w:tc>
        <w:tc>
          <w:tcPr>
            <w:tcW w:w="992" w:type="dxa"/>
            <w:noWrap/>
            <w:vAlign w:val="bottom"/>
          </w:tcPr>
          <w:p w14:paraId="3B3B2006" w14:textId="0FBFB7B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noWrap/>
            <w:vAlign w:val="bottom"/>
          </w:tcPr>
          <w:p w14:paraId="664851EE" w14:textId="48F79EA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F7C09CC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5490DE5B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116CFE61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5F6BD8B5" w14:textId="250F9A7D" w:rsidR="00EE384F" w:rsidRDefault="00EE384F" w:rsidP="00EE38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5880" w:type="dxa"/>
            <w:noWrap/>
            <w:vAlign w:val="bottom"/>
          </w:tcPr>
          <w:p w14:paraId="476580A8" w14:textId="5E8D5456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ARGON PLASMA PROBU</w:t>
            </w:r>
          </w:p>
        </w:tc>
        <w:tc>
          <w:tcPr>
            <w:tcW w:w="992" w:type="dxa"/>
            <w:noWrap/>
            <w:vAlign w:val="bottom"/>
          </w:tcPr>
          <w:p w14:paraId="1C05775D" w14:textId="6EE95CE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50" w:type="dxa"/>
            <w:noWrap/>
            <w:vAlign w:val="bottom"/>
          </w:tcPr>
          <w:p w14:paraId="18C0E575" w14:textId="099D045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3B2F7599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26BF3BFC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26C16DE9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1D677BD3" w14:textId="2829C4BC" w:rsidR="00EE384F" w:rsidRDefault="00EE384F" w:rsidP="00EE38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5880" w:type="dxa"/>
            <w:noWrap/>
            <w:vAlign w:val="bottom"/>
          </w:tcPr>
          <w:p w14:paraId="2606040D" w14:textId="67BB9CDF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ENDOSKOPİK BİYOPSİ FORSEPSİ (OVAL AĞIZLI İĞNESİZ)</w:t>
            </w:r>
          </w:p>
        </w:tc>
        <w:tc>
          <w:tcPr>
            <w:tcW w:w="992" w:type="dxa"/>
            <w:noWrap/>
            <w:vAlign w:val="bottom"/>
          </w:tcPr>
          <w:p w14:paraId="4FD63B9E" w14:textId="237E041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noWrap/>
            <w:vAlign w:val="bottom"/>
          </w:tcPr>
          <w:p w14:paraId="68B9EE85" w14:textId="34706BA2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40004127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64D05107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3AEBFBDD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26DE927D" w14:textId="322B2AC7" w:rsidR="00EE384F" w:rsidRDefault="00EE384F" w:rsidP="00EE38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5880" w:type="dxa"/>
            <w:noWrap/>
            <w:vAlign w:val="bottom"/>
          </w:tcPr>
          <w:p w14:paraId="43A67B95" w14:textId="57DDE7F0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KOLONOSKOPİ BİYOPSİ FORSEPSİ (OVAL AĞIZLI İĞNESİZ)</w:t>
            </w:r>
          </w:p>
        </w:tc>
        <w:tc>
          <w:tcPr>
            <w:tcW w:w="992" w:type="dxa"/>
            <w:noWrap/>
            <w:vAlign w:val="bottom"/>
          </w:tcPr>
          <w:p w14:paraId="64DFE97B" w14:textId="7717C3F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0" w:type="dxa"/>
            <w:noWrap/>
            <w:vAlign w:val="bottom"/>
          </w:tcPr>
          <w:p w14:paraId="7D0CF22A" w14:textId="65C5DC81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4B33755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1A5E9E4F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0776242E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0A2A2BD9" w14:textId="63460AF5" w:rsidR="00EE384F" w:rsidRDefault="00EE384F" w:rsidP="00EE38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5880" w:type="dxa"/>
            <w:noWrap/>
            <w:vAlign w:val="bottom"/>
          </w:tcPr>
          <w:p w14:paraId="0EE0E027" w14:textId="72A931C7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MUKOZAL REZEKSİYON KEPİ</w:t>
            </w:r>
          </w:p>
        </w:tc>
        <w:tc>
          <w:tcPr>
            <w:tcW w:w="992" w:type="dxa"/>
            <w:noWrap/>
            <w:vAlign w:val="bottom"/>
          </w:tcPr>
          <w:p w14:paraId="6403F41C" w14:textId="5FE7953A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06B8BC01" w14:textId="5254CEAD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8112011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440824BC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5F65A2F9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5A56B10E" w14:textId="78AE6EF1" w:rsidR="00EE384F" w:rsidRDefault="00EE384F" w:rsidP="00EE38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5880" w:type="dxa"/>
            <w:noWrap/>
            <w:vAlign w:val="bottom"/>
          </w:tcPr>
          <w:p w14:paraId="4AD356B4" w14:textId="1A899F50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ENDOSKOPİK İZOLE UÇLU BIÇAK (KOLON)</w:t>
            </w:r>
          </w:p>
        </w:tc>
        <w:tc>
          <w:tcPr>
            <w:tcW w:w="992" w:type="dxa"/>
            <w:noWrap/>
            <w:vAlign w:val="bottom"/>
          </w:tcPr>
          <w:p w14:paraId="28B21175" w14:textId="2CB17916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525475B7" w14:textId="2F7EFD3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0D34E0E0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40A39A5C" w14:textId="77777777" w:rsidR="00EE384F" w:rsidRPr="00132743" w:rsidRDefault="00EE384F" w:rsidP="00EE384F">
            <w:pPr>
              <w:jc w:val="center"/>
            </w:pPr>
          </w:p>
        </w:tc>
      </w:tr>
      <w:tr w:rsidR="00EE384F" w:rsidRPr="00132743" w14:paraId="0B09B5D5" w14:textId="77777777" w:rsidTr="00A2051B">
        <w:trPr>
          <w:trHeight w:val="397"/>
        </w:trPr>
        <w:tc>
          <w:tcPr>
            <w:tcW w:w="608" w:type="dxa"/>
            <w:noWrap/>
            <w:vAlign w:val="bottom"/>
          </w:tcPr>
          <w:p w14:paraId="592A0558" w14:textId="611A9D9E" w:rsidR="00EE384F" w:rsidRDefault="00EE384F" w:rsidP="00EE384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5880" w:type="dxa"/>
            <w:noWrap/>
            <w:vAlign w:val="bottom"/>
          </w:tcPr>
          <w:p w14:paraId="3C1BE779" w14:textId="35C5C223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ENDOSKOPİK İZOLE UÇLU BIÇAK (MİDE)</w:t>
            </w:r>
          </w:p>
        </w:tc>
        <w:tc>
          <w:tcPr>
            <w:tcW w:w="992" w:type="dxa"/>
            <w:noWrap/>
            <w:vAlign w:val="bottom"/>
          </w:tcPr>
          <w:p w14:paraId="158BD305" w14:textId="7EB57C4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noWrap/>
            <w:vAlign w:val="bottom"/>
          </w:tcPr>
          <w:p w14:paraId="302B13ED" w14:textId="136E69AC" w:rsidR="00EE384F" w:rsidRDefault="00EE384F" w:rsidP="00EE38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993" w:type="dxa"/>
            <w:noWrap/>
          </w:tcPr>
          <w:p w14:paraId="7FA82BE8" w14:textId="77777777" w:rsidR="00EE384F" w:rsidRPr="00132743" w:rsidRDefault="00EE384F" w:rsidP="00EE384F">
            <w:pPr>
              <w:jc w:val="center"/>
            </w:pPr>
          </w:p>
        </w:tc>
        <w:tc>
          <w:tcPr>
            <w:tcW w:w="1275" w:type="dxa"/>
          </w:tcPr>
          <w:p w14:paraId="71A9680D" w14:textId="77777777" w:rsidR="00EE384F" w:rsidRPr="00132743" w:rsidRDefault="00EE384F" w:rsidP="00EE384F">
            <w:pPr>
              <w:jc w:val="center"/>
            </w:pPr>
          </w:p>
        </w:tc>
      </w:tr>
    </w:tbl>
    <w:tbl>
      <w:tblPr>
        <w:tblpPr w:leftFromText="141" w:rightFromText="141" w:vertAnchor="text" w:horzAnchor="margin" w:tblpXSpec="center" w:tblpY="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3402"/>
      </w:tblGrid>
      <w:tr w:rsidR="00A2051B" w:rsidRPr="000F4B1F" w14:paraId="1CA823B5" w14:textId="77777777" w:rsidTr="00356488">
        <w:trPr>
          <w:trHeight w:val="892"/>
        </w:trPr>
        <w:tc>
          <w:tcPr>
            <w:tcW w:w="7196" w:type="dxa"/>
          </w:tcPr>
          <w:p w14:paraId="6550F9AA" w14:textId="77777777" w:rsidR="00A2051B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</w:t>
            </w:r>
          </w:p>
          <w:p w14:paraId="6E86EC7C" w14:textId="77777777" w:rsidR="00A2051B" w:rsidRPr="000F4B1F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 xml:space="preserve">    GENEL TOPLAM</w:t>
            </w:r>
            <w:r w:rsidRPr="000F4B1F"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 w:rsidRPr="000F4B1F"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3402" w:type="dxa"/>
          </w:tcPr>
          <w:p w14:paraId="492B494E" w14:textId="77777777" w:rsidR="00A2051B" w:rsidRPr="000F4B1F" w:rsidRDefault="00A2051B" w:rsidP="00A2051B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96E9F95" w14:textId="77777777" w:rsidR="00D40798" w:rsidRDefault="00D40798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23ED0640" w14:textId="77777777" w:rsidR="00E11503" w:rsidRDefault="00E11503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5715871C" w14:textId="77777777" w:rsidR="009011CB" w:rsidRDefault="00EE384F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hyperlink r:id="rId8" w:tgtFrame="_blank" w:history="1">
        <w:r w:rsidR="00082BFD">
          <w:rPr>
            <w:rStyle w:val="Kpr"/>
            <w:rFonts w:ascii="Arial" w:hAnsi="Arial" w:cs="Arial"/>
            <w:color w:val="1155CC"/>
            <w:shd w:val="clear" w:color="auto" w:fill="FFFFFF"/>
          </w:rPr>
          <w:t>meramtipsatinalma@gmail.com</w:t>
        </w:r>
      </w:hyperlink>
    </w:p>
    <w:p w14:paraId="6FED3069" w14:textId="77777777" w:rsidR="00E11503" w:rsidRDefault="00E11503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796713EB" w14:textId="77777777" w:rsidR="00FF78C4" w:rsidRDefault="00FF78C4" w:rsidP="00FF78C4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</w:t>
      </w:r>
    </w:p>
    <w:p w14:paraId="02740E3E" w14:textId="77777777" w:rsidR="00D40798" w:rsidRDefault="00D40798" w:rsidP="005658C4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39531B58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444CC900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50C7E129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1F15CBC5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2237114C" w14:textId="77777777" w:rsidR="00686E88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</w:p>
    <w:p w14:paraId="359F4416" w14:textId="77777777" w:rsidR="00686E88" w:rsidRDefault="00686E88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</w:t>
      </w:r>
    </w:p>
    <w:p w14:paraId="3A03D1AA" w14:textId="4ED2710E" w:rsidR="008B7D89" w:rsidRDefault="008B7D89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noProof/>
          <w:sz w:val="22"/>
          <w:szCs w:val="22"/>
        </w:rPr>
      </w:pPr>
    </w:p>
    <w:p w14:paraId="7A4810EF" w14:textId="48D1D751" w:rsidR="00EE384F" w:rsidRDefault="00EE384F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4F535BA" wp14:editId="18037DA6">
            <wp:extent cx="6296025" cy="884872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F68C654" wp14:editId="135345E6">
            <wp:extent cx="6296025" cy="88773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67CA770" wp14:editId="14C5AA75">
            <wp:extent cx="6296025" cy="886777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447B92D" wp14:editId="6C4DA32E">
            <wp:extent cx="6296025" cy="88677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5A6E97D" wp14:editId="00C66575">
            <wp:extent cx="6296025" cy="88011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65F9A2D" wp14:editId="4F67B244">
            <wp:extent cx="6296025" cy="884872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679EBD6" wp14:editId="2E398E5A">
            <wp:extent cx="6296025" cy="889635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9ABDDF6" wp14:editId="6C9165B7">
            <wp:extent cx="6296025" cy="890587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5109C01" wp14:editId="17E053FB">
            <wp:extent cx="6296025" cy="891540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4FCAF67" wp14:editId="3187BEC6">
            <wp:extent cx="6296025" cy="893445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9D40F6A" wp14:editId="7C3575A1">
            <wp:extent cx="6296025" cy="8886825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075E57F" wp14:editId="5D209012">
            <wp:extent cx="6296025" cy="882967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95ADBD4" wp14:editId="5875B38A">
            <wp:extent cx="6296025" cy="886777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BFE8D3E" wp14:editId="38BAD479">
            <wp:extent cx="6296025" cy="892492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6E3225C2" wp14:editId="41E4405C">
            <wp:extent cx="6296025" cy="889635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67CB522" wp14:editId="742806F0">
            <wp:extent cx="6296025" cy="88963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3F8E58CA" wp14:editId="12335116">
            <wp:extent cx="6296025" cy="886777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EB73329" wp14:editId="17028F44">
            <wp:extent cx="6296025" cy="881062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F75C06F" wp14:editId="57C8E43B">
            <wp:extent cx="6296025" cy="8791575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1BFA373" wp14:editId="71C25F60">
            <wp:extent cx="6296025" cy="8886825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84F" w:rsidSect="00A2051B">
      <w:headerReference w:type="default" r:id="rId29"/>
      <w:footerReference w:type="default" r:id="rId30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185A8" w14:textId="77777777" w:rsidR="000A38D0" w:rsidRDefault="000A38D0">
      <w:r>
        <w:separator/>
      </w:r>
    </w:p>
  </w:endnote>
  <w:endnote w:type="continuationSeparator" w:id="0">
    <w:p w14:paraId="7AB0F8E7" w14:textId="77777777" w:rsidR="000A38D0" w:rsidRDefault="000A3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FC19C" w14:textId="77777777" w:rsidR="000A38D0" w:rsidRDefault="000A38D0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110AE1E3" wp14:editId="69888DE4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36B84828" wp14:editId="56B508B0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7A1B1FD3" wp14:editId="7DA0E453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20643BF7" wp14:editId="405D374A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531EF370" wp14:editId="656DFC8E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>Adres: Hocacihan Mah. Sultan Abdülhamit Han</w:t>
    </w:r>
  </w:p>
  <w:p w14:paraId="7FA3612C" w14:textId="77777777" w:rsidR="000A38D0" w:rsidRPr="005F575E" w:rsidRDefault="000A38D0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39D3DD94" w14:textId="77777777" w:rsidR="000A38D0" w:rsidRDefault="000A38D0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0FE855B4" w14:textId="77777777" w:rsidR="000A38D0" w:rsidRDefault="000A38D0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5F2C932F" w14:textId="77777777" w:rsidR="000A38D0" w:rsidRPr="00467073" w:rsidRDefault="00EE384F" w:rsidP="00467073">
    <w:pPr>
      <w:pStyle w:val="AltBilgi"/>
      <w:rPr>
        <w:szCs w:val="16"/>
      </w:rPr>
    </w:pPr>
    <w:hyperlink r:id="rId6" w:tgtFrame="_blank" w:history="1">
      <w:r w:rsidR="000A38D0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FC5D1" w14:textId="77777777" w:rsidR="000A38D0" w:rsidRDefault="000A38D0">
      <w:r>
        <w:separator/>
      </w:r>
    </w:p>
  </w:footnote>
  <w:footnote w:type="continuationSeparator" w:id="0">
    <w:p w14:paraId="2D1A9395" w14:textId="77777777" w:rsidR="000A38D0" w:rsidRDefault="000A3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9BB4B" w14:textId="77777777" w:rsidR="000A38D0" w:rsidRPr="00216579" w:rsidRDefault="000A38D0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4105AF55" wp14:editId="12242E24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77E2DE85" w14:textId="77777777" w:rsidR="000A38D0" w:rsidRPr="00216579" w:rsidRDefault="000A38D0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557F8FF2" w14:textId="77777777" w:rsidR="000A38D0" w:rsidRPr="00216579" w:rsidRDefault="000A38D0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19C22C08" w14:textId="77777777" w:rsidR="000A38D0" w:rsidRPr="00216579" w:rsidRDefault="000A38D0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12D4859"/>
    <w:multiLevelType w:val="hybridMultilevel"/>
    <w:tmpl w:val="6D327EBC"/>
    <w:lvl w:ilvl="0" w:tplc="568E021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E5CD7"/>
    <w:multiLevelType w:val="hybridMultilevel"/>
    <w:tmpl w:val="C4BE2D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9A0FDF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06B87649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6BE69DA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14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0A324C8D"/>
    <w:multiLevelType w:val="hybridMultilevel"/>
    <w:tmpl w:val="F6A6E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5937A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2" w15:restartNumberingAfterBreak="0">
    <w:nsid w:val="13BA03D4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4244E3F"/>
    <w:multiLevelType w:val="hybridMultilevel"/>
    <w:tmpl w:val="658E80B2"/>
    <w:lvl w:ilvl="0" w:tplc="EFA4FC5E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B42667"/>
    <w:multiLevelType w:val="hybridMultilevel"/>
    <w:tmpl w:val="5F76B928"/>
    <w:lvl w:ilvl="0" w:tplc="373AF8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515F5E"/>
    <w:multiLevelType w:val="hybridMultilevel"/>
    <w:tmpl w:val="3E98C40A"/>
    <w:lvl w:ilvl="0" w:tplc="478418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25972"/>
    <w:multiLevelType w:val="hybridMultilevel"/>
    <w:tmpl w:val="584A8820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ABF17DC"/>
    <w:multiLevelType w:val="hybridMultilevel"/>
    <w:tmpl w:val="15A856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8E2517"/>
    <w:multiLevelType w:val="hybridMultilevel"/>
    <w:tmpl w:val="1FD8E66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B0371D"/>
    <w:multiLevelType w:val="hybridMultilevel"/>
    <w:tmpl w:val="87DC96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A01326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500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19C349E"/>
    <w:multiLevelType w:val="hybridMultilevel"/>
    <w:tmpl w:val="A79EF7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223312"/>
    <w:multiLevelType w:val="hybridMultilevel"/>
    <w:tmpl w:val="24A42F3A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5CE4F586">
      <w:start w:val="1"/>
      <w:numFmt w:val="lowerLetter"/>
      <w:lvlText w:val="%2."/>
      <w:lvlJc w:val="left"/>
      <w:pPr>
        <w:ind w:left="1216" w:hanging="420"/>
      </w:pPr>
      <w:rPr>
        <w:rFonts w:cs="Times New Roman" w:hint="default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3" w15:restartNumberingAfterBreak="0">
    <w:nsid w:val="45324C43"/>
    <w:multiLevelType w:val="hybridMultilevel"/>
    <w:tmpl w:val="CA0A9032"/>
    <w:lvl w:ilvl="0" w:tplc="55424B2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F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4" w15:restartNumberingAfterBreak="0">
    <w:nsid w:val="45F86C8B"/>
    <w:multiLevelType w:val="hybridMultilevel"/>
    <w:tmpl w:val="D57A4B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7C2E48"/>
    <w:multiLevelType w:val="hybridMultilevel"/>
    <w:tmpl w:val="5B72B566"/>
    <w:lvl w:ilvl="0" w:tplc="D4F8C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6" w15:restartNumberingAfterBreak="0">
    <w:nsid w:val="489F4FD1"/>
    <w:multiLevelType w:val="hybridMultilevel"/>
    <w:tmpl w:val="AF446FEE"/>
    <w:lvl w:ilvl="0" w:tplc="041F000F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4446D1"/>
    <w:multiLevelType w:val="hybridMultilevel"/>
    <w:tmpl w:val="ED4039F6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EC6A6AE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4E41486E"/>
    <w:multiLevelType w:val="hybridMultilevel"/>
    <w:tmpl w:val="B8A41E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9B4BB4"/>
    <w:multiLevelType w:val="hybridMultilevel"/>
    <w:tmpl w:val="EC24C4F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3385C58"/>
    <w:multiLevelType w:val="hybridMultilevel"/>
    <w:tmpl w:val="DA5807B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47F573D"/>
    <w:multiLevelType w:val="hybridMultilevel"/>
    <w:tmpl w:val="30FC7A5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7A40EA"/>
    <w:multiLevelType w:val="hybridMultilevel"/>
    <w:tmpl w:val="142E9FFA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82B3D44"/>
    <w:multiLevelType w:val="hybridMultilevel"/>
    <w:tmpl w:val="7CE2497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A69316A"/>
    <w:multiLevelType w:val="hybridMultilevel"/>
    <w:tmpl w:val="C90A187C"/>
    <w:lvl w:ilvl="0" w:tplc="D4F8CC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2B5F7B"/>
    <w:multiLevelType w:val="hybridMultilevel"/>
    <w:tmpl w:val="8A72AB3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0E7CC5"/>
    <w:multiLevelType w:val="hybridMultilevel"/>
    <w:tmpl w:val="DE586714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2243ECD"/>
    <w:multiLevelType w:val="hybridMultilevel"/>
    <w:tmpl w:val="F180732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5" w:hanging="360"/>
      </w:pPr>
    </w:lvl>
    <w:lvl w:ilvl="2" w:tplc="041F001B" w:tentative="1">
      <w:start w:val="1"/>
      <w:numFmt w:val="lowerRoman"/>
      <w:lvlText w:val="%3."/>
      <w:lvlJc w:val="right"/>
      <w:pPr>
        <w:ind w:left="1095" w:hanging="180"/>
      </w:pPr>
    </w:lvl>
    <w:lvl w:ilvl="3" w:tplc="041F000F" w:tentative="1">
      <w:start w:val="1"/>
      <w:numFmt w:val="decimal"/>
      <w:lvlText w:val="%4."/>
      <w:lvlJc w:val="left"/>
      <w:pPr>
        <w:ind w:left="1815" w:hanging="360"/>
      </w:pPr>
    </w:lvl>
    <w:lvl w:ilvl="4" w:tplc="041F0019" w:tentative="1">
      <w:start w:val="1"/>
      <w:numFmt w:val="lowerLetter"/>
      <w:lvlText w:val="%5."/>
      <w:lvlJc w:val="left"/>
      <w:pPr>
        <w:ind w:left="2535" w:hanging="360"/>
      </w:pPr>
    </w:lvl>
    <w:lvl w:ilvl="5" w:tplc="041F001B" w:tentative="1">
      <w:start w:val="1"/>
      <w:numFmt w:val="lowerRoman"/>
      <w:lvlText w:val="%6."/>
      <w:lvlJc w:val="right"/>
      <w:pPr>
        <w:ind w:left="3255" w:hanging="180"/>
      </w:pPr>
    </w:lvl>
    <w:lvl w:ilvl="6" w:tplc="041F000F" w:tentative="1">
      <w:start w:val="1"/>
      <w:numFmt w:val="decimal"/>
      <w:lvlText w:val="%7."/>
      <w:lvlJc w:val="left"/>
      <w:pPr>
        <w:ind w:left="3975" w:hanging="360"/>
      </w:pPr>
    </w:lvl>
    <w:lvl w:ilvl="7" w:tplc="041F0019" w:tentative="1">
      <w:start w:val="1"/>
      <w:numFmt w:val="lowerLetter"/>
      <w:lvlText w:val="%8."/>
      <w:lvlJc w:val="left"/>
      <w:pPr>
        <w:ind w:left="4695" w:hanging="360"/>
      </w:pPr>
    </w:lvl>
    <w:lvl w:ilvl="8" w:tplc="041F001B" w:tentative="1">
      <w:start w:val="1"/>
      <w:numFmt w:val="lowerRoman"/>
      <w:lvlText w:val="%9."/>
      <w:lvlJc w:val="right"/>
      <w:pPr>
        <w:ind w:left="5415" w:hanging="180"/>
      </w:pPr>
    </w:lvl>
  </w:abstractNum>
  <w:abstractNum w:abstractNumId="38" w15:restartNumberingAfterBreak="0">
    <w:nsid w:val="67E22409"/>
    <w:multiLevelType w:val="hybridMultilevel"/>
    <w:tmpl w:val="911A043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84621B2"/>
    <w:multiLevelType w:val="hybridMultilevel"/>
    <w:tmpl w:val="B3648A22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CD86C59"/>
    <w:multiLevelType w:val="hybridMultilevel"/>
    <w:tmpl w:val="B058B97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3252DD1"/>
    <w:multiLevelType w:val="hybridMultilevel"/>
    <w:tmpl w:val="B820319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8A4464"/>
    <w:multiLevelType w:val="hybridMultilevel"/>
    <w:tmpl w:val="D6981B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C256823"/>
    <w:multiLevelType w:val="hybridMultilevel"/>
    <w:tmpl w:val="48B4869C"/>
    <w:lvl w:ilvl="0" w:tplc="D4F8CC30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774473"/>
    <w:multiLevelType w:val="hybridMultilevel"/>
    <w:tmpl w:val="7BA622AC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24"/>
  </w:num>
  <w:num w:numId="5">
    <w:abstractNumId w:val="8"/>
  </w:num>
  <w:num w:numId="6">
    <w:abstractNumId w:val="12"/>
  </w:num>
  <w:num w:numId="7">
    <w:abstractNumId w:val="13"/>
  </w:num>
  <w:num w:numId="8">
    <w:abstractNumId w:val="31"/>
    <w:lvlOverride w:ilvl="0">
      <w:lvl w:ilvl="0" w:tplc="0409000F">
        <w:start w:val="1"/>
        <w:numFmt w:val="decimal"/>
        <w:suff w:val="space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2"/>
  </w:num>
  <w:num w:numId="10">
    <w:abstractNumId w:val="44"/>
  </w:num>
  <w:num w:numId="11">
    <w:abstractNumId w:val="29"/>
  </w:num>
  <w:num w:numId="12">
    <w:abstractNumId w:val="28"/>
  </w:num>
  <w:num w:numId="13">
    <w:abstractNumId w:val="7"/>
  </w:num>
  <w:num w:numId="14">
    <w:abstractNumId w:val="20"/>
  </w:num>
  <w:num w:numId="15">
    <w:abstractNumId w:val="9"/>
  </w:num>
  <w:num w:numId="16">
    <w:abstractNumId w:val="11"/>
  </w:num>
  <w:num w:numId="17">
    <w:abstractNumId w:val="22"/>
  </w:num>
  <w:num w:numId="18">
    <w:abstractNumId w:val="25"/>
  </w:num>
  <w:num w:numId="19">
    <w:abstractNumId w:val="36"/>
  </w:num>
  <w:num w:numId="20">
    <w:abstractNumId w:val="16"/>
  </w:num>
  <w:num w:numId="21">
    <w:abstractNumId w:val="39"/>
  </w:num>
  <w:num w:numId="22">
    <w:abstractNumId w:val="42"/>
  </w:num>
  <w:num w:numId="23">
    <w:abstractNumId w:val="43"/>
  </w:num>
  <w:num w:numId="24">
    <w:abstractNumId w:val="34"/>
  </w:num>
  <w:num w:numId="25">
    <w:abstractNumId w:val="5"/>
  </w:num>
  <w:num w:numId="26">
    <w:abstractNumId w:val="27"/>
  </w:num>
  <w:num w:numId="27">
    <w:abstractNumId w:val="30"/>
  </w:num>
  <w:num w:numId="28">
    <w:abstractNumId w:val="38"/>
  </w:num>
  <w:num w:numId="29">
    <w:abstractNumId w:val="40"/>
  </w:num>
  <w:num w:numId="30">
    <w:abstractNumId w:val="18"/>
  </w:num>
  <w:num w:numId="31">
    <w:abstractNumId w:val="21"/>
  </w:num>
  <w:num w:numId="32">
    <w:abstractNumId w:val="41"/>
  </w:num>
  <w:num w:numId="33">
    <w:abstractNumId w:val="37"/>
  </w:num>
  <w:num w:numId="34">
    <w:abstractNumId w:val="35"/>
  </w:num>
  <w:num w:numId="35">
    <w:abstractNumId w:val="33"/>
  </w:num>
  <w:num w:numId="36">
    <w:abstractNumId w:val="23"/>
  </w:num>
  <w:num w:numId="37">
    <w:abstractNumId w:val="17"/>
  </w:num>
  <w:num w:numId="38">
    <w:abstractNumId w:val="19"/>
  </w:num>
  <w:num w:numId="39">
    <w:abstractNumId w:val="26"/>
  </w:num>
  <w:num w:numId="40">
    <w:abstractNumId w:val="6"/>
  </w:num>
  <w:num w:numId="41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13D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1853"/>
    <w:rsid w:val="000646F4"/>
    <w:rsid w:val="00066DF2"/>
    <w:rsid w:val="00067D10"/>
    <w:rsid w:val="00070A2F"/>
    <w:rsid w:val="00071E78"/>
    <w:rsid w:val="000733FA"/>
    <w:rsid w:val="00073AA6"/>
    <w:rsid w:val="000756E8"/>
    <w:rsid w:val="00076621"/>
    <w:rsid w:val="00082BFD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38D0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0535"/>
    <w:rsid w:val="00122286"/>
    <w:rsid w:val="001227D5"/>
    <w:rsid w:val="00123898"/>
    <w:rsid w:val="001245AD"/>
    <w:rsid w:val="001251D2"/>
    <w:rsid w:val="0012557E"/>
    <w:rsid w:val="00126B39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37505"/>
    <w:rsid w:val="002425E3"/>
    <w:rsid w:val="00242D3A"/>
    <w:rsid w:val="00243E83"/>
    <w:rsid w:val="00243EEB"/>
    <w:rsid w:val="00245CE0"/>
    <w:rsid w:val="00246072"/>
    <w:rsid w:val="002460BE"/>
    <w:rsid w:val="00246F56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6488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421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5AB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A721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69AA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D704C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362"/>
    <w:rsid w:val="008B3B44"/>
    <w:rsid w:val="008B3B89"/>
    <w:rsid w:val="008B404A"/>
    <w:rsid w:val="008B5089"/>
    <w:rsid w:val="008B7D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1C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6A0E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622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1ED8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1B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68A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0BC1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13E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C751D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0798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9775E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1503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2C95"/>
    <w:rsid w:val="00ED5149"/>
    <w:rsid w:val="00ED5826"/>
    <w:rsid w:val="00ED599B"/>
    <w:rsid w:val="00EE1EB4"/>
    <w:rsid w:val="00EE384F"/>
    <w:rsid w:val="00EE6431"/>
    <w:rsid w:val="00EE665C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EF7CD8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195D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8C4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5"/>
    <o:shapelayout v:ext="edit">
      <o:idmap v:ext="edit" data="1"/>
    </o:shapelayout>
  </w:shapeDefaults>
  <w:decimalSymbol w:val=","/>
  <w:listSeparator w:val=";"/>
  <w14:docId w14:val="671FA319"/>
  <w15:docId w15:val="{C9416836-71ED-4D44-AF01-F4D61E18E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amtipsatinalma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26.jpeg"/><Relationship Id="rId4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55FF9-A925-4C33-9CE8-2AF13DDF7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22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105</cp:revision>
  <cp:lastPrinted>2016-11-17T07:39:00Z</cp:lastPrinted>
  <dcterms:created xsi:type="dcterms:W3CDTF">2018-11-07T13:36:00Z</dcterms:created>
  <dcterms:modified xsi:type="dcterms:W3CDTF">2026-02-17T12:15:00Z</dcterms:modified>
</cp:coreProperties>
</file>