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C0588B" w14:textId="77777777" w:rsidR="00A738E7" w:rsidRPr="00197338" w:rsidRDefault="00A738E7" w:rsidP="00316A3D">
      <w:pPr>
        <w:tabs>
          <w:tab w:val="left" w:pos="180"/>
          <w:tab w:val="left" w:pos="2700"/>
          <w:tab w:val="left" w:pos="2940"/>
          <w:tab w:val="right" w:pos="10915"/>
        </w:tabs>
        <w:ind w:left="142" w:right="-851"/>
        <w:rPr>
          <w:sz w:val="24"/>
          <w:szCs w:val="24"/>
        </w:rPr>
      </w:pPr>
    </w:p>
    <w:p w14:paraId="7D11A8E1" w14:textId="61A7B798" w:rsidR="005554CC" w:rsidRPr="00197338" w:rsidRDefault="0091388E" w:rsidP="00D40798">
      <w:pPr>
        <w:tabs>
          <w:tab w:val="left" w:pos="180"/>
          <w:tab w:val="left" w:pos="2700"/>
          <w:tab w:val="left" w:pos="2940"/>
          <w:tab w:val="right" w:pos="10680"/>
        </w:tabs>
        <w:ind w:left="142"/>
        <w:rPr>
          <w:sz w:val="24"/>
          <w:szCs w:val="24"/>
        </w:rPr>
      </w:pPr>
      <w:r w:rsidRPr="00197338">
        <w:rPr>
          <w:sz w:val="24"/>
          <w:szCs w:val="24"/>
        </w:rPr>
        <w:tab/>
      </w:r>
      <w:r w:rsidR="00D13D5D" w:rsidRPr="00197338">
        <w:rPr>
          <w:sz w:val="24"/>
          <w:szCs w:val="24"/>
        </w:rPr>
        <w:t>Teklif No</w:t>
      </w:r>
      <w:r w:rsidR="00356488" w:rsidRPr="00197338">
        <w:rPr>
          <w:sz w:val="24"/>
          <w:szCs w:val="24"/>
        </w:rPr>
        <w:tab/>
        <w:t>:</w:t>
      </w:r>
      <w:r w:rsidR="006676DB">
        <w:rPr>
          <w:sz w:val="24"/>
          <w:szCs w:val="24"/>
        </w:rPr>
        <w:t>26/501</w:t>
      </w:r>
    </w:p>
    <w:p w14:paraId="2988BE85" w14:textId="77777777" w:rsidR="00CB2D57" w:rsidRPr="00197338" w:rsidRDefault="00CC751D" w:rsidP="00356488">
      <w:pPr>
        <w:tabs>
          <w:tab w:val="left" w:pos="180"/>
          <w:tab w:val="left" w:pos="2700"/>
          <w:tab w:val="left" w:pos="2940"/>
        </w:tabs>
        <w:rPr>
          <w:sz w:val="24"/>
          <w:szCs w:val="24"/>
        </w:rPr>
      </w:pPr>
      <w:r w:rsidRPr="00197338">
        <w:rPr>
          <w:sz w:val="24"/>
          <w:szCs w:val="24"/>
        </w:rPr>
        <w:tab/>
        <w:t>Talep Eden Birim</w:t>
      </w:r>
      <w:r w:rsidRPr="00197338">
        <w:rPr>
          <w:sz w:val="24"/>
          <w:szCs w:val="24"/>
        </w:rPr>
        <w:tab/>
        <w:t xml:space="preserve">: </w:t>
      </w:r>
      <w:r w:rsidR="00F80C61" w:rsidRPr="00197338">
        <w:rPr>
          <w:sz w:val="24"/>
          <w:szCs w:val="24"/>
        </w:rPr>
        <w:t xml:space="preserve">ANJİOGRAFİ VE GİRİŞİMSEL RADYOLOJİ </w:t>
      </w:r>
    </w:p>
    <w:p w14:paraId="3C82E40C" w14:textId="0B0057E7" w:rsidR="001D1A1F" w:rsidRPr="004D751A" w:rsidRDefault="00600E58" w:rsidP="001D1A1F">
      <w:pPr>
        <w:tabs>
          <w:tab w:val="left" w:pos="-284"/>
          <w:tab w:val="left" w:pos="6379"/>
          <w:tab w:val="left" w:pos="6946"/>
          <w:tab w:val="left" w:pos="7088"/>
        </w:tabs>
        <w:ind w:left="-284" w:right="-1" w:firstLine="284"/>
        <w:rPr>
          <w:sz w:val="18"/>
          <w:szCs w:val="18"/>
        </w:rPr>
      </w:pPr>
      <w:r w:rsidRPr="006676DB">
        <w:rPr>
          <w:color w:val="FF0000"/>
          <w:sz w:val="24"/>
          <w:szCs w:val="24"/>
        </w:rPr>
        <w:t xml:space="preserve">  </w:t>
      </w:r>
      <w:r w:rsidR="001D1A1F" w:rsidRPr="006676DB">
        <w:rPr>
          <w:color w:val="FF0000"/>
          <w:sz w:val="24"/>
          <w:szCs w:val="24"/>
        </w:rPr>
        <w:t>SON TEKLİF:</w:t>
      </w:r>
      <w:r w:rsidR="005D5A71">
        <w:rPr>
          <w:color w:val="FF0000"/>
          <w:sz w:val="24"/>
          <w:szCs w:val="24"/>
        </w:rPr>
        <w:t>24.</w:t>
      </w:r>
      <w:r w:rsidR="00BF1ACB">
        <w:rPr>
          <w:color w:val="FF0000"/>
          <w:sz w:val="24"/>
          <w:szCs w:val="24"/>
        </w:rPr>
        <w:t>S</w:t>
      </w:r>
      <w:r w:rsidR="006676DB" w:rsidRPr="006676DB">
        <w:rPr>
          <w:color w:val="FF0000"/>
          <w:sz w:val="24"/>
          <w:szCs w:val="24"/>
        </w:rPr>
        <w:t>03.2026</w:t>
      </w:r>
      <w:r w:rsidRPr="00197338">
        <w:rPr>
          <w:b/>
          <w:color w:val="FF0000"/>
          <w:sz w:val="24"/>
          <w:szCs w:val="24"/>
        </w:rPr>
        <w:tab/>
      </w:r>
      <w:hyperlink r:id="rId8" w:tgtFrame="_blank" w:history="1">
        <w:r w:rsidR="001D1A1F" w:rsidRPr="004D751A">
          <w:rPr>
            <w:rStyle w:val="Kpr"/>
            <w:color w:val="1155CC"/>
            <w:sz w:val="18"/>
            <w:szCs w:val="18"/>
            <w:shd w:val="clear" w:color="auto" w:fill="FFFFFF"/>
          </w:rPr>
          <w:t>meramtipsatinalma@gmail.com</w:t>
        </w:r>
      </w:hyperlink>
    </w:p>
    <w:p w14:paraId="227D522D" w14:textId="04737B8D" w:rsidR="00F80C61" w:rsidRPr="00197338" w:rsidRDefault="00F80C61" w:rsidP="00F80C61">
      <w:pPr>
        <w:tabs>
          <w:tab w:val="left" w:pos="180"/>
          <w:tab w:val="left" w:pos="2700"/>
          <w:tab w:val="left" w:pos="2940"/>
        </w:tabs>
        <w:rPr>
          <w:sz w:val="24"/>
          <w:szCs w:val="24"/>
        </w:rPr>
      </w:pPr>
    </w:p>
    <w:tbl>
      <w:tblPr>
        <w:tblW w:w="10671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6252"/>
        <w:gridCol w:w="993"/>
        <w:gridCol w:w="850"/>
        <w:gridCol w:w="2009"/>
      </w:tblGrid>
      <w:tr w:rsidR="00F80C61" w:rsidRPr="00197338" w14:paraId="1AAF4AB9" w14:textId="77777777" w:rsidTr="00F80C61">
        <w:trPr>
          <w:trHeight w:val="630"/>
        </w:trPr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C64F9B" w14:textId="77777777" w:rsidR="00F80C61" w:rsidRPr="00197338" w:rsidRDefault="00F80C61" w:rsidP="00F80C61">
            <w:pPr>
              <w:jc w:val="center"/>
              <w:rPr>
                <w:b/>
                <w:bCs/>
                <w:sz w:val="24"/>
                <w:szCs w:val="24"/>
                <w:lang w:eastAsia="tr-TR"/>
              </w:rPr>
            </w:pPr>
            <w:r w:rsidRPr="00197338">
              <w:rPr>
                <w:b/>
                <w:bCs/>
                <w:sz w:val="24"/>
                <w:szCs w:val="24"/>
                <w:lang w:eastAsia="tr-TR"/>
              </w:rPr>
              <w:t>Sıra</w:t>
            </w:r>
            <w:r w:rsidRPr="00197338">
              <w:rPr>
                <w:b/>
                <w:bCs/>
                <w:sz w:val="24"/>
                <w:szCs w:val="24"/>
                <w:lang w:eastAsia="tr-TR"/>
              </w:rPr>
              <w:br/>
              <w:t xml:space="preserve"> No</w:t>
            </w:r>
          </w:p>
        </w:tc>
        <w:tc>
          <w:tcPr>
            <w:tcW w:w="625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8BD2F" w14:textId="77777777" w:rsidR="00F80C61" w:rsidRPr="00197338" w:rsidRDefault="00F80C61" w:rsidP="00F80C61">
            <w:pPr>
              <w:jc w:val="center"/>
              <w:rPr>
                <w:b/>
                <w:bCs/>
                <w:sz w:val="24"/>
                <w:szCs w:val="24"/>
                <w:lang w:eastAsia="tr-TR"/>
              </w:rPr>
            </w:pPr>
            <w:r w:rsidRPr="00197338">
              <w:rPr>
                <w:b/>
                <w:bCs/>
                <w:sz w:val="24"/>
                <w:szCs w:val="24"/>
                <w:lang w:eastAsia="tr-TR"/>
              </w:rPr>
              <w:t>Malzeme Cinsi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E7FAD" w14:textId="77777777" w:rsidR="00F80C61" w:rsidRPr="00197338" w:rsidRDefault="00F80C61" w:rsidP="00F80C61">
            <w:pPr>
              <w:jc w:val="right"/>
              <w:rPr>
                <w:b/>
                <w:bCs/>
                <w:sz w:val="24"/>
                <w:szCs w:val="24"/>
                <w:lang w:eastAsia="tr-TR"/>
              </w:rPr>
            </w:pPr>
            <w:r w:rsidRPr="00197338">
              <w:rPr>
                <w:b/>
                <w:bCs/>
                <w:sz w:val="24"/>
                <w:szCs w:val="24"/>
                <w:lang w:eastAsia="tr-TR"/>
              </w:rPr>
              <w:t>Miktar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4F440" w14:textId="77777777" w:rsidR="00F80C61" w:rsidRPr="00197338" w:rsidRDefault="00F80C61" w:rsidP="00F80C61">
            <w:pPr>
              <w:jc w:val="center"/>
              <w:rPr>
                <w:b/>
                <w:bCs/>
                <w:sz w:val="24"/>
                <w:szCs w:val="24"/>
                <w:lang w:eastAsia="tr-TR"/>
              </w:rPr>
            </w:pPr>
            <w:r w:rsidRPr="00197338">
              <w:rPr>
                <w:b/>
                <w:bCs/>
                <w:sz w:val="24"/>
                <w:szCs w:val="24"/>
                <w:lang w:eastAsia="tr-TR"/>
              </w:rPr>
              <w:t>Birim</w:t>
            </w:r>
          </w:p>
        </w:tc>
        <w:tc>
          <w:tcPr>
            <w:tcW w:w="200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FB2461" w14:textId="77777777" w:rsidR="00F80C61" w:rsidRPr="00197338" w:rsidRDefault="00F80C61" w:rsidP="00F80C61">
            <w:pPr>
              <w:jc w:val="center"/>
              <w:rPr>
                <w:b/>
                <w:bCs/>
                <w:sz w:val="24"/>
                <w:szCs w:val="24"/>
                <w:lang w:eastAsia="tr-TR"/>
              </w:rPr>
            </w:pPr>
            <w:r w:rsidRPr="00197338">
              <w:rPr>
                <w:b/>
                <w:bCs/>
                <w:sz w:val="24"/>
                <w:szCs w:val="24"/>
                <w:lang w:eastAsia="tr-TR"/>
              </w:rPr>
              <w:t>Birim</w:t>
            </w:r>
            <w:r w:rsidRPr="00197338">
              <w:rPr>
                <w:b/>
                <w:bCs/>
                <w:sz w:val="24"/>
                <w:szCs w:val="24"/>
                <w:lang w:eastAsia="tr-TR"/>
              </w:rPr>
              <w:br/>
              <w:t>Fiyat</w:t>
            </w:r>
          </w:p>
        </w:tc>
      </w:tr>
      <w:tr w:rsidR="006676DB" w:rsidRPr="00197338" w14:paraId="77FFD40A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25880" w14:textId="646C3F2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9A0750" w14:textId="0B90B61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İNTRADUCER SHEAT 4F KISA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172F3F" w14:textId="49A74E6D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C8404" w14:textId="327887E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8E15827" w14:textId="2C0F024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48103076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677D9" w14:textId="5B56B4E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E08F2E" w14:textId="5502C71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İNTRADUCER SHEAT 5F KISA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E1BF43" w14:textId="669CA834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1.000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73483A" w14:textId="22EDAD7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0A6BF92" w14:textId="15ACB63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4122C6F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FF26A" w14:textId="7D11EB0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A3944A" w14:textId="1325125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İNTRADUCER SHEAT 6F KISA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CB52C" w14:textId="103C5D9C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3.000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3F2E1B" w14:textId="76DFD54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3D8827A" w14:textId="21DA89B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672A35DC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F54F2" w14:textId="62DF962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AAB1B6" w14:textId="0405FA0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İNTRADUCER SHEAT 7F KISA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707F3E" w14:textId="7456CF43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2.000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CE251E" w14:textId="415A37E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472E790" w14:textId="43EC295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07C14E33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11BC0" w14:textId="3412A48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7284FD" w14:textId="3D2038D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İNTRADUCER SHEAT 8F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64E1DC" w14:textId="18327837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1.000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3989D2" w14:textId="633A881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468E90C" w14:textId="1B4DB3A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6B89D667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1B007" w14:textId="70BF610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2ACA8A" w14:textId="5784618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İNTRADUCER SHEAT 9F KISA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A913B5" w14:textId="0C9D68B5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65DF19" w14:textId="0DC6AF3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E2C7B7A" w14:textId="3531238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4335010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31A84" w14:textId="3BD3C6A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CFF6A" w14:textId="1A3D759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İNTRADUCER SHEAT 10F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F4798" w14:textId="42D46E01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9A7400" w14:textId="6A8D01E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060FF6B" w14:textId="2B91FAF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4BA50F46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34563" w14:textId="41FF44A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9CB72" w14:textId="3E8E666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DİAGNOSTİK KATETER 5F VERTEBRAL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E9E25" w14:textId="77FAC6A4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1.200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E5C117" w14:textId="6AA38A3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A2D6C6B" w14:textId="1250ED3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9C253AB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7D86F" w14:textId="4845393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46D24B" w14:textId="1EFB78B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DİAGNOSTİK KATETER UZUN VERTEBRAL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FE7B64" w14:textId="3052D88D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D04D45" w14:textId="754A6B6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B3134C5" w14:textId="7CBDA6F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02EFEEB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08264" w14:textId="0AF25A0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6703CE" w14:textId="4307CBA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DİAGNOSTİK KATETER HİDROFİLİK 4F VERTEBRAL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09C8A2" w14:textId="1D1D8397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62BDAD" w14:textId="104E063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71372FC" w14:textId="3D110F0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CB71F47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66140" w14:textId="7E646FD5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FDB2F6" w14:textId="1C51DF2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DİAGNOSTİK KATETER HİDROFİLİK 5F 100 CM COBRA 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C7519E" w14:textId="0BE9925D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931AD2" w14:textId="1AA0B50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578F761" w14:textId="7209DDE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03D53AAD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7B4DE" w14:textId="55DD51A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28CD4" w14:textId="224EA79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DİAGNOSTİK KATETER HİDROFİLİK 5F 100 CM COBRA 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81753C" w14:textId="3E7F121C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7B5EEE" w14:textId="2BE68AF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8F5AC05" w14:textId="1742A84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7F3B4DD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89FE5" w14:textId="41CEAB1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13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5ACBA3" w14:textId="466F35C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DİAGNOSTİK KATETER HİDROFİLİK 5F SİM 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4315F0" w14:textId="336EBE4E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D7D58" w14:textId="3A8773D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1AE54B1" w14:textId="5DF76DA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78BE84C8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E3C5B" w14:textId="098127D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14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E5722" w14:textId="797450E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DİAGNOSTİK KATETER HİDROFİLİK 5F SİM1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198BA" w14:textId="7E509E88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BD0E8F" w14:textId="75DEC7E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8E44882" w14:textId="1848355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4DDA362F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8D987" w14:textId="103E1025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15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DE709" w14:textId="7EA7FCE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DİAGNOSTİK KATETER HİDROFİLİK 4F COBRA1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5519B0" w14:textId="0D9DF9DF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C7517A" w14:textId="00878C4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08D7550" w14:textId="51FA054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0840FF80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D84CA" w14:textId="2C5AB355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16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BC04E9" w14:textId="6B1E007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DİAGNOSTİK KATETER HİDROFİLİK 4F COBRA2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153C14" w14:textId="7905ED83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AEB882" w14:textId="7375BD3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3E94D22" w14:textId="516E425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40AE39E4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6856D" w14:textId="143E02B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17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897BB7" w14:textId="06E7CB5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DİAGNOSTİK KATETER HİDROFİLİK 4F SİM 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5C0281" w14:textId="057131B6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905B4" w14:textId="628CC9D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EBC8104" w14:textId="7FB4297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E6901CB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FA595" w14:textId="2C42AEF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18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B04973" w14:textId="4E27215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ANJİYOGRAFİK KATETER VERTEBRAL 5F YAN DELİKLİ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EB897" w14:textId="4E367B84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FC3D58" w14:textId="1B2D554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CCA0D32" w14:textId="6EF5229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08FC278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69F49" w14:textId="0B943BB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19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C9ABDB" w14:textId="352DC5A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ANJİYOGRAFİK KATETER VERTEBRAL 4F YAN DELİKLİ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D2BF9C" w14:textId="3804ACB3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0D8F59" w14:textId="266233B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04134B5" w14:textId="1373035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AF4BCC9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450B5" w14:textId="5D941E1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79E62A" w14:textId="20676B9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ANJİYOGRAFİK KATETER 4F SİM 1 YAN DELİKLİ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7FD438" w14:textId="3A968353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FD1E97" w14:textId="3B38E55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28B742E" w14:textId="56B06FB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7D34AC18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B4E12" w14:textId="2F4F998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21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ECEA3C" w14:textId="10C2FA7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ANJİYOGRAFİK KATETER 4F SİM 2 YAN DELİKLİ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E2DCB6" w14:textId="230EB7F7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39EE96" w14:textId="06B43C5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782BA5F" w14:textId="0AED162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5E3E918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B0FE6" w14:textId="143FAEE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22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D07F80" w14:textId="4B7AFB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ANJİYOGRAFİK KATETER 5F SİM 1 YAN DELİKLİ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B806C5" w14:textId="480DF0BA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8B963" w14:textId="59D8EA0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41CF4B0" w14:textId="42F2238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4FD3A6FD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1F970" w14:textId="515A127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23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EC571B" w14:textId="719631C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ANJİYOGRAFİK KATETER 5F SİM 2 YAN DELİKLİ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D677E1" w14:textId="2A00A471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1E11C" w14:textId="75B1545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8E5B813" w14:textId="5255E5F5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0530D901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A1BF1" w14:textId="290CBC0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24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AF7DC1" w14:textId="2EFDB73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ANJİYOGRAFİK KATETER 4F COBRA 1 YAN DELİKLİ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82FED" w14:textId="566BA85A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376A2" w14:textId="7B2674E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67AEF09" w14:textId="33C6E6E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0538400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1BFB3" w14:textId="78FD461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25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2402AD" w14:textId="0D60F8C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ANJİYOGRAFİK KATETER 4F COBRA 2 YAN DELİKLİ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7A015" w14:textId="5C3498D2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51B6B" w14:textId="68D7A8C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EC9D740" w14:textId="5F85513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84CA616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BADFE" w14:textId="2B79EEE5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26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4ED9BE" w14:textId="347290C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ANJİYOGRAFİK KATETER 5F COBRA 1 YAN DELİKLİ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041A3B" w14:textId="2A288B11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6EF27E" w14:textId="706BD92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759BA4B" w14:textId="4E6E4CA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39E16537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C87D7" w14:textId="302219D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27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440186" w14:textId="7477708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ANJİYOGRAFİK KATETER 5F COBRA 2 YAN DELİKLİ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FB30EB" w14:textId="2525F64B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908CE6" w14:textId="3C6654B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B7A321E" w14:textId="1046B09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7539FD9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4D14A" w14:textId="41F3386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28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0DC359" w14:textId="3CCCD68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GUİDE WİRE 0.035 HİDROFİLİK 180 CM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0C0167" w14:textId="194F0862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1.600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E9E9D" w14:textId="08015D7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B37D0D6" w14:textId="3640CE0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31B4215A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81648" w14:textId="66E1894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29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EBA8D0" w14:textId="376A504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KILAVUZ TEL HİDROFİLİK SERT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B8198A" w14:textId="04959ACB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1.000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B8A538" w14:textId="7A6014A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0A6FFE7" w14:textId="10D141E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A1352C9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04AC4" w14:textId="2258486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12F92" w14:textId="5305C36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KILAVUZ TEL HİDROFİLİK SERT UZUN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BAE33B" w14:textId="1F272E9A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AC3D8D" w14:textId="3D33830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9C2325F" w14:textId="43AB96C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11659F1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BAEA1" w14:textId="1B90AF7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31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472683" w14:textId="7C37003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POMPA ENJEKTÖRÜ 150 CC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9D4922" w14:textId="650FC878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0B5326" w14:textId="298A8DE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481C2AE" w14:textId="3CC67635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63E7EDE4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52606" w14:textId="69C1B16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32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10AC38" w14:textId="4373408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ÇİFT Y KONNEKTÖR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AB9385" w14:textId="377FFBF9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47317B" w14:textId="43F2536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941FF32" w14:textId="3D5A56E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744E4C4A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737A7" w14:textId="46BE94C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33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0EE4BA" w14:textId="4275748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OTOMATİK Y KONNEKTÖR (GR)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696BFE" w14:textId="2F03182F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60C07E" w14:textId="24C39A1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CC59E14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85BA78B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D1A9CA" w14:textId="185F700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34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6BB4C6" w14:textId="7EFA539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BAĞLANTI HORTUMU BASINCA DAYANIKLI (1000 PSI VE ÜSTÜ)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02FCA7" w14:textId="6465CAC1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A35BA7" w14:textId="3020348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DFFC5FE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4DEBC52C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376C84" w14:textId="2059006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35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4AE8CF" w14:textId="5E8C779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ARA BAĞLANTI VALFLİ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D21369" w14:textId="4DD48D15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6.000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3F5E31" w14:textId="6E35456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80D3660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825CA66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F80555" w14:textId="1170423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36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17608" w14:textId="0CB56EE5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KONNEKTÖR ARA BAĞLANTISI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49D6D2" w14:textId="276C0A41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2D576" w14:textId="76D228E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783D8ED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308C54E6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D27DC6" w14:textId="1AA7E0B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37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300326" w14:textId="7777A56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PORT KATETER (BASINCA DAYANIKLI) PEDİATRİK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F5AA10" w14:textId="4410E331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9F8CF" w14:textId="56E89E0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D1B049A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4077CA4F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A1C3F0" w14:textId="3564859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38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6937F" w14:textId="35023F9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KALICI PORT KATATERİ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B549A6" w14:textId="324F4D2B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D74F54" w14:textId="27502A0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20B242E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EF276F9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990B1F" w14:textId="6C6541F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39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4C769B" w14:textId="4968823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ÇOK AMAÇLI HİDROFİLİK DRENAJ KATETERİ TEK AŞAMALI KİLİTLİ 8F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F0A0C" w14:textId="4957681E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16438" w14:textId="39422A5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7CEADE8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633B59F6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CAF232" w14:textId="03A0EB0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40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BA236E" w14:textId="3A5EB3C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ÇOK AMAÇLI HİDROFİLİK DRENAJ KATETERİ TEK AŞAMALI KİLİTLİ 14 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EE26CD" w14:textId="5E23BC46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535945" w14:textId="1BFAA14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8947AE5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0C303E3E" w14:textId="77777777" w:rsidTr="006676DB">
        <w:trPr>
          <w:trHeight w:val="255"/>
        </w:trPr>
        <w:tc>
          <w:tcPr>
            <w:tcW w:w="56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F72A19" w14:textId="4F65A29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lastRenderedPageBreak/>
              <w:t>41</w:t>
            </w:r>
          </w:p>
        </w:tc>
        <w:tc>
          <w:tcPr>
            <w:tcW w:w="6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170B54" w14:textId="7908C33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ÇOK AMAÇLI HİDROFİLİK DRENAJ KATETERİ TEK AŞAMALI KİLİTLİ 10F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1A4DF0" w14:textId="60368400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250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2CC169" w14:textId="2672DEA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204C618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78A504CA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D09ADB" w14:textId="091B7165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42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D19539" w14:textId="1FD365D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ÇOK AMAÇLI HİDROFİLİK DRENAJ KATETERİ TEK AŞAMALI KİLİTLİ 12F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5675D9" w14:textId="0BF58D32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3E8A1" w14:textId="6636663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8301BBD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46ABF39A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B59F22" w14:textId="7CD9F0C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43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A6CEF7" w14:textId="4FFC4EE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KÜVET TROMBİN (ACT KİTİ)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5EBE0E" w14:textId="1D6AF418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AE27AE" w14:textId="2B22F4D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E351D26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2611840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28A5" w14:textId="4FF7E2C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44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FD29A5" w14:textId="7717B7D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BİLİYER DRENAJ SETİ 14F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336167" w14:textId="63F3B35A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C8AAF" w14:textId="1734693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ED0FC04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952F628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EBFDDB" w14:textId="73C2F0B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45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7693A6" w14:textId="50B58E4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BİLİYER DRENAJ SETİ 8F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0B2004" w14:textId="601FA962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83C0D" w14:textId="39B1F6E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C84AFA4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32C12D9C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BA0C43" w14:textId="189A485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46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7534DD" w14:textId="7B5A081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BİLİYER DRENAJ SETİ 10F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79E9E9" w14:textId="47F5EE3E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0F7180" w14:textId="40C192D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8821DE1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C27CAD7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F90AA" w14:textId="71D62F1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47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D9F2D" w14:textId="5D2C406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KILAVUZ İĞNE (KOAKSİYEL İĞNE) 17G 15 CM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05DE2" w14:textId="05AF0BD5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E8D74" w14:textId="2765932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A5579A0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0581C3B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9D5A2C" w14:textId="40DA288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48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990912" w14:textId="7ECA9EB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KILAVUZ İĞNE (KOAKSİYEL İĞNE) 17G 10 CM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FDF57E" w14:textId="3E380675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BFC994" w14:textId="065C9C0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6A4EE55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7E679039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3FC5BF" w14:textId="0C51977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49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200B5" w14:textId="29DABD7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BİOPSİ İĞNE TRU-CUT 18G 16 CM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2152B" w14:textId="47A360E9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1.000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62DE5F" w14:textId="61C9ACF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FF9D4DB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35FD77B1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14E386" w14:textId="312D651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50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697F98" w14:textId="10FCCC1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BİOPSİ İĞNE TRU-CUT 16G 10 CM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50C3FB" w14:textId="4D2EFBE1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7B6540" w14:textId="1E81B8F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5E825C4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1002B87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E59093" w14:textId="358BCC3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51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E837FD" w14:textId="71A08CA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AKUSTİK İĞNE SETİ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B89D8F" w14:textId="373FD43B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136B7" w14:textId="26BDA9E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41CD40F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3DE0E4BA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92990F" w14:textId="4F254D6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52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A512" w14:textId="552B23C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DOKU YAPIŞTIRICI (ENDOVASKÜLER KULLANIM İÇİN) 0.5 ML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F78E76" w14:textId="7307AF74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21266D" w14:textId="08E2D72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4CBEA1B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AB3A1A7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38204" w14:textId="6517BEA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53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8FDA79" w14:textId="016496C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INFLATION DEVİCE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BD3A15" w14:textId="0AF87509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6A2792" w14:textId="78AE849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E7CF444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4575E941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4D726A" w14:textId="5AF958F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54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2B11D2" w14:textId="5A22055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1.5X8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575971" w14:textId="6633A05D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0F07B7" w14:textId="659BEDB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2A7ABC9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0A21C88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823509" w14:textId="2AD6EF3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55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396C9E" w14:textId="29FC89B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2X8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08B4C6" w14:textId="583ADB7C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0C05CB" w14:textId="650306E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0470BF3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17D8310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D4A2D" w14:textId="12A3277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56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835FBE" w14:textId="402BAF9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2.5X8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FCA2C4" w14:textId="66FD1DFB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FCE928" w14:textId="1774215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3899DF5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2AA5F63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19EC74" w14:textId="182E7D1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57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9110B5" w14:textId="5D30DE4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3X8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3ABF2E" w14:textId="36CD10EE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C50FDE" w14:textId="740F55F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AFE8E6A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06210077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1A1B94" w14:textId="4A829CC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58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A0C299" w14:textId="0B611CC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4X8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564C82" w14:textId="279AAFED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C20AC4" w14:textId="745BED9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723DEA4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BE9F69E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1B8243" w14:textId="0FC6211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59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61248D" w14:textId="05B59EA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1.5X12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C3F165" w14:textId="23954C4F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105DB3" w14:textId="319D370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4E763BC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67AE33A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A6E4A4" w14:textId="3EF0472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60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9E27DE" w14:textId="775520E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2X12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C43A5" w14:textId="17DCD09C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6BDC2C" w14:textId="0D3BA04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0EA458D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4C721A2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6BF9F8" w14:textId="22E7385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61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616707" w14:textId="437F9E3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2.25X12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BA3967" w14:textId="11E4FA66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917A9" w14:textId="1866D5C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B4D6FCE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3860A966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1F7A1" w14:textId="1B68C41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62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65A2AB" w14:textId="3C24DC8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2.5X12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1E6964" w14:textId="6D2D3D0C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BDF10D" w14:textId="7B8BE7E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FD563C0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7CCCF9FA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4F7037" w14:textId="1D37441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63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90D6BB" w14:textId="414D3E9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2.75X12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8A9B60" w14:textId="4B6742C8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778ABD" w14:textId="5379CC45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5125ED6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6CA43682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9EDB89" w14:textId="6C3C778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64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591062" w14:textId="029E563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3X12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62B82" w14:textId="0F5DA1EC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500500" w14:textId="1619817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5DCA49F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3AA9F7F1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24547C" w14:textId="66C361D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65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C9FD73" w14:textId="6B88EC4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3.5X12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0D0DE6" w14:textId="7EDD3A27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DB2AC4" w14:textId="080CECC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8045E7E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06724E9C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99AF2B" w14:textId="708C8A0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66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E1DD90" w14:textId="72E40C1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4X12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FDA817" w14:textId="31B1D0D6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65ED5" w14:textId="0DA577F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B110178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3AC60BF6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3E6D71" w14:textId="5A983F7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67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F97FC8" w14:textId="1FF8DB0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1.5X15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A825E6" w14:textId="28F6BB1D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2C758" w14:textId="1C7503C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56625D5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0BFC09A5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5B3F3" w14:textId="1DC72A5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68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548CB" w14:textId="501EC4A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2X15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167395" w14:textId="476A3E70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5CDAE4" w14:textId="51EA226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8464CC6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6A24929E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0ABDE1" w14:textId="7CB1413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69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2350C2" w14:textId="1E35DF5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2.25X15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DDEB27" w14:textId="13C51ED7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933EB7" w14:textId="0C3CCD9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6D9BC97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7FF645B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19A638" w14:textId="371F0E5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70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0A7E9F" w14:textId="13A8B9A8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2.5X15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A87027" w14:textId="4AE72FA8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E37290" w14:textId="221C20C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4AEFBD1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302895D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B9D251" w14:textId="3D758D6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71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C676C5" w14:textId="2C21C5C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2.75X15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C73B75" w14:textId="26AD8DE8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40D3D1" w14:textId="6B29C79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20ACA5F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7A153BCC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5C6929" w14:textId="61BE569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72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3B2275" w14:textId="3CDB8CB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3X15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A5D72B" w14:textId="4DB1B7EC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C5F6B" w14:textId="35E9AD1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E255AB1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4FF851B2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A3F8EC" w14:textId="5E0C1B0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73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913A4A" w14:textId="60A2AC8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3.5X15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7630CD" w14:textId="5BC11746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B157E" w14:textId="19A6B1A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CB467A1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6AD084FB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62FB13" w14:textId="11766671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74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46C079" w14:textId="2AFAD3C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4X15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52C11F" w14:textId="739B26EC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C76999" w14:textId="22311D5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B2AFA48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72C8D742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8A6F84" w14:textId="0644B0AE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75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E50F2B" w14:textId="513EE11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1.5X20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83B3E4" w14:textId="744D93A1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938C5" w14:textId="5F257FB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323E303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7E2F3256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F6F1C5" w14:textId="143ABC7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76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5D089" w14:textId="3CA2B0C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2X20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DD38F" w14:textId="4863CB4F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EA1335" w14:textId="377B5E75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1EF8E34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E834E3C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AAF816" w14:textId="2C5CA5A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77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FC6519" w14:textId="12E3704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2.5X20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BF225B" w14:textId="3A57B328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5F8B1" w14:textId="5180CB1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C727871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34A5D80D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5D1CB4" w14:textId="794BC6A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78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22F51D" w14:textId="54FB143B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3X20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223D90" w14:textId="3F43F918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A0A9F5" w14:textId="2DB7E982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BA50460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7C370B47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E4A41" w14:textId="6B106CA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79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539029" w14:textId="0385E74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3.25X20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CE21A0" w14:textId="4305B04F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ECE1D2" w14:textId="4C499EA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5A0284E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2B25FF2B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8A5EA" w14:textId="70250BD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80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C1FD6A" w14:textId="3F58C30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3.5X20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23AB91" w14:textId="4B3F23F5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79AE45" w14:textId="5053593A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71F69AE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71BEEAF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BAEEFB" w14:textId="584555AF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81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6F15A1" w14:textId="2892DD2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4X20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9DCAD5" w14:textId="253A641A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7B2546" w14:textId="4C1F11DC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051A462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533FDEBF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09A6C" w14:textId="76F4F52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82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510A35" w14:textId="5EFD0BA6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PTCA BALON (OTW OVER WİRE) 4X30 MM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017F74" w14:textId="2CB4BA45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8343B5" w14:textId="2C5AB02D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BC943EE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17F989DF" w14:textId="77777777" w:rsidTr="000E6B97">
        <w:trPr>
          <w:trHeight w:val="25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5124B2" w14:textId="2E6E16E3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83</w:t>
            </w:r>
          </w:p>
        </w:tc>
        <w:tc>
          <w:tcPr>
            <w:tcW w:w="6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F99C4D" w14:textId="2E257049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VASKÜLER KAPATMA KATATERİ 6F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EE156E" w14:textId="6D51745D" w:rsidR="006676DB" w:rsidRPr="00197338" w:rsidRDefault="006676DB" w:rsidP="006676DB">
            <w:pPr>
              <w:jc w:val="right"/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300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B90689" w14:textId="68E9F770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</w:rPr>
              <w:t>ADET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23C8CFC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</w:tr>
      <w:tr w:rsidR="006676DB" w:rsidRPr="00197338" w14:paraId="355FEE8A" w14:textId="77777777" w:rsidTr="00F80C61">
        <w:trPr>
          <w:trHeight w:val="315"/>
        </w:trPr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B2B78" w14:textId="3FBB2614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</w:p>
        </w:tc>
        <w:tc>
          <w:tcPr>
            <w:tcW w:w="625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F6DEB" w14:textId="77777777" w:rsidR="006676DB" w:rsidRPr="00197338" w:rsidRDefault="006676DB" w:rsidP="006676DB">
            <w:pPr>
              <w:rPr>
                <w:sz w:val="24"/>
                <w:szCs w:val="24"/>
                <w:lang w:eastAsia="tr-TR"/>
              </w:rPr>
            </w:pPr>
            <w:r w:rsidRPr="00197338">
              <w:rPr>
                <w:sz w:val="24"/>
                <w:szCs w:val="24"/>
                <w:lang w:eastAsia="tr-TR"/>
              </w:rPr>
              <w:t>GENEL TOPLAM</w:t>
            </w:r>
            <w:r w:rsidRPr="00197338">
              <w:rPr>
                <w:b/>
                <w:bCs/>
                <w:sz w:val="24"/>
                <w:szCs w:val="24"/>
                <w:lang w:eastAsia="tr-TR"/>
              </w:rPr>
              <w:t xml:space="preserve"> K.D.V </w:t>
            </w:r>
            <w:r w:rsidRPr="00197338">
              <w:rPr>
                <w:sz w:val="24"/>
                <w:szCs w:val="24"/>
                <w:lang w:eastAsia="tr-TR"/>
              </w:rPr>
              <w:t>HARİÇ</w:t>
            </w:r>
          </w:p>
        </w:tc>
        <w:tc>
          <w:tcPr>
            <w:tcW w:w="3852" w:type="dxa"/>
            <w:gridSpan w:val="3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6C8833F" w14:textId="77777777" w:rsidR="006676DB" w:rsidRPr="00197338" w:rsidRDefault="006676DB" w:rsidP="006676DB">
            <w:pPr>
              <w:jc w:val="center"/>
              <w:rPr>
                <w:sz w:val="24"/>
                <w:szCs w:val="24"/>
                <w:lang w:eastAsia="tr-TR"/>
              </w:rPr>
            </w:pPr>
            <w:r w:rsidRPr="00197338">
              <w:rPr>
                <w:sz w:val="24"/>
                <w:szCs w:val="24"/>
                <w:lang w:eastAsia="tr-TR"/>
              </w:rPr>
              <w:t> </w:t>
            </w:r>
          </w:p>
        </w:tc>
      </w:tr>
    </w:tbl>
    <w:p w14:paraId="3C91D538" w14:textId="77777777" w:rsidR="009011CB" w:rsidRPr="004D751A" w:rsidRDefault="00BF1ACB" w:rsidP="005658C4">
      <w:pPr>
        <w:tabs>
          <w:tab w:val="left" w:pos="-284"/>
          <w:tab w:val="left" w:pos="6379"/>
          <w:tab w:val="left" w:pos="6946"/>
          <w:tab w:val="left" w:pos="7088"/>
        </w:tabs>
        <w:ind w:left="-284" w:right="-1" w:firstLine="284"/>
        <w:rPr>
          <w:sz w:val="18"/>
          <w:szCs w:val="18"/>
        </w:rPr>
      </w:pPr>
      <w:hyperlink r:id="rId9" w:tgtFrame="_blank" w:history="1">
        <w:r w:rsidR="00082BFD" w:rsidRPr="004D751A">
          <w:rPr>
            <w:rStyle w:val="Kpr"/>
            <w:color w:val="1155CC"/>
            <w:sz w:val="18"/>
            <w:szCs w:val="18"/>
            <w:shd w:val="clear" w:color="auto" w:fill="FFFFFF"/>
          </w:rPr>
          <w:t>meramtipsatinalma@gmail.com</w:t>
        </w:r>
      </w:hyperlink>
    </w:p>
    <w:p w14:paraId="339F3734" w14:textId="49B54291" w:rsidR="00D40798" w:rsidRDefault="00FF78C4" w:rsidP="00BF580D">
      <w:pPr>
        <w:tabs>
          <w:tab w:val="left" w:pos="-284"/>
          <w:tab w:val="left" w:pos="6379"/>
          <w:tab w:val="left" w:pos="6946"/>
          <w:tab w:val="left" w:pos="7088"/>
        </w:tabs>
        <w:ind w:left="-284" w:right="-1"/>
        <w:rPr>
          <w:sz w:val="18"/>
          <w:szCs w:val="18"/>
        </w:rPr>
      </w:pPr>
      <w:r w:rsidRPr="004D751A">
        <w:rPr>
          <w:sz w:val="18"/>
          <w:szCs w:val="18"/>
        </w:rPr>
        <w:t xml:space="preserve">     </w:t>
      </w:r>
    </w:p>
    <w:p w14:paraId="49C79C00" w14:textId="09B8985A" w:rsidR="00E9256B" w:rsidRDefault="00E9256B" w:rsidP="00BF580D">
      <w:pPr>
        <w:tabs>
          <w:tab w:val="left" w:pos="-284"/>
          <w:tab w:val="left" w:pos="6379"/>
          <w:tab w:val="left" w:pos="6946"/>
          <w:tab w:val="left" w:pos="7088"/>
        </w:tabs>
        <w:ind w:left="-284" w:right="-1"/>
        <w:rPr>
          <w:sz w:val="18"/>
          <w:szCs w:val="18"/>
        </w:rPr>
      </w:pPr>
    </w:p>
    <w:p w14:paraId="09B95AD6" w14:textId="26DE88AE" w:rsidR="00E9256B" w:rsidRDefault="00E9256B" w:rsidP="00BF580D">
      <w:pPr>
        <w:tabs>
          <w:tab w:val="left" w:pos="-284"/>
          <w:tab w:val="left" w:pos="6379"/>
          <w:tab w:val="left" w:pos="6946"/>
          <w:tab w:val="left" w:pos="7088"/>
        </w:tabs>
        <w:ind w:left="-284" w:right="-1"/>
        <w:rPr>
          <w:sz w:val="18"/>
          <w:szCs w:val="18"/>
        </w:rPr>
      </w:pPr>
    </w:p>
    <w:p w14:paraId="422E32E2" w14:textId="0162E05F" w:rsidR="00E9256B" w:rsidRDefault="00E9256B" w:rsidP="00BF580D">
      <w:pPr>
        <w:tabs>
          <w:tab w:val="left" w:pos="-284"/>
          <w:tab w:val="left" w:pos="6379"/>
          <w:tab w:val="left" w:pos="6946"/>
          <w:tab w:val="left" w:pos="7088"/>
        </w:tabs>
        <w:ind w:left="-284" w:right="-1"/>
        <w:rPr>
          <w:sz w:val="18"/>
          <w:szCs w:val="18"/>
        </w:rPr>
      </w:pPr>
    </w:p>
    <w:p w14:paraId="49464EF0" w14:textId="77777777" w:rsidR="00E9256B" w:rsidRPr="004D751A" w:rsidRDefault="00E9256B" w:rsidP="00BF580D">
      <w:pPr>
        <w:tabs>
          <w:tab w:val="left" w:pos="-284"/>
          <w:tab w:val="left" w:pos="6379"/>
          <w:tab w:val="left" w:pos="6946"/>
          <w:tab w:val="left" w:pos="7088"/>
        </w:tabs>
        <w:ind w:left="-284" w:right="-1"/>
        <w:rPr>
          <w:sz w:val="18"/>
          <w:szCs w:val="18"/>
        </w:rPr>
      </w:pPr>
    </w:p>
    <w:p w14:paraId="7E158DD1" w14:textId="77777777" w:rsidR="00903320" w:rsidRPr="004D751A" w:rsidRDefault="00903320" w:rsidP="00EF5ABD">
      <w:pPr>
        <w:tabs>
          <w:tab w:val="left" w:pos="-284"/>
          <w:tab w:val="left" w:pos="6379"/>
          <w:tab w:val="left" w:pos="6946"/>
          <w:tab w:val="left" w:pos="7088"/>
        </w:tabs>
        <w:ind w:left="-284" w:right="-1" w:firstLine="284"/>
        <w:rPr>
          <w:sz w:val="18"/>
          <w:szCs w:val="18"/>
        </w:rPr>
      </w:pPr>
      <w:r w:rsidRPr="004D751A">
        <w:rPr>
          <w:sz w:val="18"/>
          <w:szCs w:val="18"/>
        </w:rPr>
        <w:t xml:space="preserve">1-İHALE YAKLAŞIK MALİYETİ İÇİN KULLANILACAKTIR. </w:t>
      </w:r>
    </w:p>
    <w:p w14:paraId="1BEE9984" w14:textId="77777777" w:rsidR="00903320" w:rsidRPr="004D751A" w:rsidRDefault="00903320" w:rsidP="00903320">
      <w:pPr>
        <w:tabs>
          <w:tab w:val="left" w:pos="0"/>
          <w:tab w:val="left" w:pos="240"/>
          <w:tab w:val="left" w:pos="6379"/>
          <w:tab w:val="left" w:pos="6946"/>
        </w:tabs>
        <w:ind w:left="-284" w:right="-1"/>
        <w:rPr>
          <w:sz w:val="18"/>
          <w:szCs w:val="18"/>
        </w:rPr>
      </w:pPr>
      <w:r w:rsidRPr="004D751A">
        <w:rPr>
          <w:sz w:val="18"/>
          <w:szCs w:val="18"/>
        </w:rPr>
        <w:tab/>
        <w:t xml:space="preserve">2-ŞARTNAMELER SATINALMA BÜROSUNDAN TEMİN EDİLEBİLİR. </w:t>
      </w:r>
    </w:p>
    <w:p w14:paraId="2B8429E8" w14:textId="77777777" w:rsidR="00903320" w:rsidRPr="004D751A" w:rsidRDefault="00903320" w:rsidP="00903320">
      <w:pPr>
        <w:tabs>
          <w:tab w:val="left" w:pos="0"/>
          <w:tab w:val="left" w:pos="240"/>
          <w:tab w:val="left" w:pos="6379"/>
          <w:tab w:val="left" w:pos="6946"/>
        </w:tabs>
        <w:ind w:left="-284" w:right="-1"/>
        <w:rPr>
          <w:sz w:val="18"/>
          <w:szCs w:val="18"/>
        </w:rPr>
      </w:pPr>
      <w:r w:rsidRPr="004D751A">
        <w:rPr>
          <w:sz w:val="18"/>
          <w:szCs w:val="18"/>
        </w:rPr>
        <w:tab/>
        <w:t xml:space="preserve">3-MALZEME LİSTESİNİ  </w:t>
      </w:r>
      <w:r w:rsidR="00C502FA" w:rsidRPr="004D751A">
        <w:rPr>
          <w:sz w:val="18"/>
          <w:szCs w:val="18"/>
        </w:rPr>
        <w:t>http://www.meramtip.com.tr/ihale.php</w:t>
      </w:r>
      <w:r w:rsidRPr="004D751A">
        <w:rPr>
          <w:sz w:val="18"/>
          <w:szCs w:val="18"/>
        </w:rPr>
        <w:t xml:space="preserve"> ADRESİNDEN ALABİLİRSİNİZ. </w:t>
      </w:r>
    </w:p>
    <w:p w14:paraId="084871AA" w14:textId="77777777" w:rsidR="00903320" w:rsidRPr="004D751A" w:rsidRDefault="00903320" w:rsidP="00903320">
      <w:pPr>
        <w:tabs>
          <w:tab w:val="left" w:pos="0"/>
          <w:tab w:val="left" w:pos="240"/>
          <w:tab w:val="left" w:pos="6379"/>
          <w:tab w:val="left" w:pos="6946"/>
        </w:tabs>
        <w:ind w:left="-284" w:right="-1"/>
        <w:rPr>
          <w:sz w:val="18"/>
          <w:szCs w:val="18"/>
        </w:rPr>
      </w:pPr>
      <w:r w:rsidRPr="004D751A">
        <w:rPr>
          <w:sz w:val="18"/>
          <w:szCs w:val="18"/>
        </w:rPr>
        <w:tab/>
        <w:t xml:space="preserve">4-PROFORMALARINIZDA LÜTFEN TEKLİF NUMARAMIZI YAZINIZ </w:t>
      </w:r>
    </w:p>
    <w:p w14:paraId="0173F0E8" w14:textId="547481B3" w:rsidR="004D751A" w:rsidRDefault="00903320" w:rsidP="00903320">
      <w:pPr>
        <w:tabs>
          <w:tab w:val="left" w:pos="-284"/>
          <w:tab w:val="left" w:pos="6379"/>
          <w:tab w:val="left" w:pos="6946"/>
          <w:tab w:val="left" w:pos="7088"/>
        </w:tabs>
        <w:ind w:left="-284" w:right="-1"/>
        <w:rPr>
          <w:sz w:val="18"/>
          <w:szCs w:val="18"/>
        </w:rPr>
      </w:pPr>
      <w:r w:rsidRPr="004D751A">
        <w:rPr>
          <w:sz w:val="18"/>
          <w:szCs w:val="18"/>
        </w:rPr>
        <w:t xml:space="preserve">     5-YAKLAŞIK MALİYET</w:t>
      </w:r>
      <w:r w:rsidR="00792C40" w:rsidRPr="004D751A">
        <w:rPr>
          <w:sz w:val="18"/>
          <w:szCs w:val="18"/>
        </w:rPr>
        <w:t>,</w:t>
      </w:r>
      <w:r w:rsidRPr="004D751A">
        <w:rPr>
          <w:sz w:val="18"/>
          <w:szCs w:val="18"/>
        </w:rPr>
        <w:t xml:space="preserve"> FİRMAYI TEMSİL EDEN ANTETLİ </w:t>
      </w:r>
      <w:r w:rsidR="001F5BB6" w:rsidRPr="004D751A">
        <w:rPr>
          <w:sz w:val="18"/>
          <w:szCs w:val="18"/>
        </w:rPr>
        <w:t>KÂĞIDA</w:t>
      </w:r>
      <w:r w:rsidRPr="004D751A">
        <w:rPr>
          <w:sz w:val="18"/>
          <w:szCs w:val="18"/>
        </w:rPr>
        <w:t xml:space="preserve"> YAZILACAKTIR.</w:t>
      </w:r>
    </w:p>
    <w:p w14:paraId="14A08E4A" w14:textId="09E25878" w:rsidR="004D751A" w:rsidRDefault="004D751A" w:rsidP="00903320">
      <w:pPr>
        <w:tabs>
          <w:tab w:val="left" w:pos="-284"/>
          <w:tab w:val="left" w:pos="6379"/>
          <w:tab w:val="left" w:pos="6946"/>
          <w:tab w:val="left" w:pos="7088"/>
        </w:tabs>
        <w:ind w:left="-284" w:right="-1"/>
        <w:rPr>
          <w:sz w:val="18"/>
          <w:szCs w:val="18"/>
        </w:rPr>
      </w:pPr>
      <w:r>
        <w:rPr>
          <w:sz w:val="18"/>
          <w:szCs w:val="18"/>
        </w:rPr>
        <w:t xml:space="preserve">      </w:t>
      </w:r>
      <w:r w:rsidRPr="004D751A">
        <w:rPr>
          <w:sz w:val="18"/>
          <w:szCs w:val="18"/>
        </w:rPr>
        <w:t xml:space="preserve">6-VERİLEN FİYATLAR </w:t>
      </w:r>
      <w:r w:rsidRPr="004D751A">
        <w:rPr>
          <w:b/>
          <w:sz w:val="18"/>
          <w:szCs w:val="18"/>
          <w:u w:val="single"/>
        </w:rPr>
        <w:t>K.D.V</w:t>
      </w:r>
      <w:r w:rsidRPr="004D751A">
        <w:rPr>
          <w:sz w:val="18"/>
          <w:szCs w:val="18"/>
          <w:u w:val="single"/>
        </w:rPr>
        <w:t xml:space="preserve">. </w:t>
      </w:r>
      <w:r w:rsidRPr="004D751A">
        <w:rPr>
          <w:b/>
          <w:sz w:val="18"/>
          <w:szCs w:val="18"/>
          <w:u w:val="single"/>
        </w:rPr>
        <w:t>HARİÇ</w:t>
      </w:r>
      <w:r w:rsidRPr="004D751A">
        <w:rPr>
          <w:sz w:val="18"/>
          <w:szCs w:val="18"/>
        </w:rPr>
        <w:t xml:space="preserve"> OLACAKTIR</w:t>
      </w:r>
    </w:p>
    <w:p w14:paraId="709C02B0" w14:textId="3848F53E" w:rsidR="00686E88" w:rsidRPr="00B9242D" w:rsidRDefault="00686E88" w:rsidP="00903320">
      <w:pPr>
        <w:tabs>
          <w:tab w:val="left" w:pos="-284"/>
          <w:tab w:val="left" w:pos="6379"/>
          <w:tab w:val="left" w:pos="6946"/>
          <w:tab w:val="left" w:pos="7088"/>
        </w:tabs>
        <w:ind w:left="-284" w:right="-1"/>
      </w:pPr>
      <w:r w:rsidRPr="004D751A">
        <w:rPr>
          <w:sz w:val="18"/>
          <w:szCs w:val="18"/>
        </w:rPr>
        <w:lastRenderedPageBreak/>
        <w:t xml:space="preserve">     </w:t>
      </w:r>
      <w:r w:rsidR="004D751A">
        <w:rPr>
          <w:noProof/>
        </w:rPr>
        <w:t xml:space="preserve"> </w:t>
      </w:r>
      <w:r w:rsidR="00E9256B">
        <w:rPr>
          <w:noProof/>
        </w:rPr>
        <w:drawing>
          <wp:inline distT="0" distB="0" distL="0" distR="0" wp14:anchorId="32ECA3A4" wp14:editId="3330B435">
            <wp:extent cx="6296025" cy="8943975"/>
            <wp:effectExtent l="0" t="0" r="0" b="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31E8DABC" wp14:editId="1E105B6C">
            <wp:extent cx="6296025" cy="8943975"/>
            <wp:effectExtent l="0" t="0" r="0" b="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7118E16D" wp14:editId="00442697">
            <wp:extent cx="6296025" cy="8943975"/>
            <wp:effectExtent l="0" t="0" r="0" b="0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04FBB89B" wp14:editId="21F1AC17">
            <wp:extent cx="6296025" cy="8943975"/>
            <wp:effectExtent l="0" t="0" r="0" b="0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1E4EBFD6" wp14:editId="6C68A460">
            <wp:extent cx="6296025" cy="8943975"/>
            <wp:effectExtent l="0" t="0" r="0" b="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213C11F6" wp14:editId="45A34521">
            <wp:extent cx="6296025" cy="8943975"/>
            <wp:effectExtent l="0" t="0" r="0" b="0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5C7712CD" wp14:editId="7D0E5EDB">
            <wp:extent cx="6296025" cy="8943975"/>
            <wp:effectExtent l="0" t="0" r="0" b="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02EDD6F1" wp14:editId="7B436955">
            <wp:extent cx="6296025" cy="8943975"/>
            <wp:effectExtent l="0" t="0" r="0" b="0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5242D1FB" wp14:editId="3694FBCA">
            <wp:extent cx="6296025" cy="8943975"/>
            <wp:effectExtent l="0" t="0" r="0" b="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6A920350" wp14:editId="39DFD67F">
            <wp:extent cx="6296025" cy="8943975"/>
            <wp:effectExtent l="0" t="0" r="0" b="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6ADD04B6" wp14:editId="04848FB6">
            <wp:extent cx="6296025" cy="8943975"/>
            <wp:effectExtent l="0" t="0" r="0" b="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6932711D" wp14:editId="088337F6">
            <wp:extent cx="6296025" cy="8943975"/>
            <wp:effectExtent l="0" t="0" r="0" b="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7DB8561F" wp14:editId="481B8EA1">
            <wp:extent cx="6296025" cy="8943975"/>
            <wp:effectExtent l="0" t="0" r="0" b="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1E1C93C2" wp14:editId="5FBEBF59">
            <wp:extent cx="6296025" cy="8943975"/>
            <wp:effectExtent l="0" t="0" r="0" b="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4BDA3F27" wp14:editId="3AED0227">
            <wp:extent cx="6296025" cy="8943975"/>
            <wp:effectExtent l="0" t="0" r="0" b="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03D96BC8" wp14:editId="6E483B21">
            <wp:extent cx="6296025" cy="8943975"/>
            <wp:effectExtent l="0" t="0" r="0" b="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5C8A51FD" wp14:editId="76205B93">
            <wp:extent cx="6296025" cy="8943975"/>
            <wp:effectExtent l="0" t="0" r="0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7EF7D106" wp14:editId="10FB3B82">
            <wp:extent cx="6296025" cy="8943975"/>
            <wp:effectExtent l="0" t="0" r="0" b="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24021A72" wp14:editId="4B8DA1D0">
            <wp:extent cx="6296025" cy="8943975"/>
            <wp:effectExtent l="0" t="0" r="0" b="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3F5E2CB6" wp14:editId="0C2AB1F8">
            <wp:extent cx="6296025" cy="8943975"/>
            <wp:effectExtent l="0" t="0" r="0" b="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61833332" wp14:editId="07FCA60C">
            <wp:extent cx="6296025" cy="8943975"/>
            <wp:effectExtent l="0" t="0" r="0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01631099" wp14:editId="32677EF4">
            <wp:extent cx="6296025" cy="8943975"/>
            <wp:effectExtent l="0" t="0" r="0" b="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485720D6" wp14:editId="1298C2FD">
            <wp:extent cx="6296025" cy="8943975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109658FE" wp14:editId="218B3639">
            <wp:extent cx="6296025" cy="8943975"/>
            <wp:effectExtent l="0" t="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60B2BA7E" wp14:editId="096F9B24">
            <wp:extent cx="6296025" cy="8943975"/>
            <wp:effectExtent l="0" t="0" r="0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3C356369" wp14:editId="379B7E36">
            <wp:extent cx="6296025" cy="8943975"/>
            <wp:effectExtent l="0" t="0" r="0" b="0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3A717423" wp14:editId="37950A8E">
            <wp:extent cx="6296025" cy="8943975"/>
            <wp:effectExtent l="0" t="0" r="0" b="0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39A39BE9" wp14:editId="21399278">
            <wp:extent cx="6296025" cy="8943975"/>
            <wp:effectExtent l="0" t="0" r="0" b="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28BF3AEB" wp14:editId="3B3318B7">
            <wp:extent cx="6296025" cy="8943975"/>
            <wp:effectExtent l="0" t="0" r="0" b="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4059F61B" wp14:editId="596C755F">
            <wp:extent cx="6296025" cy="8943975"/>
            <wp:effectExtent l="0" t="0" r="0" b="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1D297191" wp14:editId="0ED68432">
            <wp:extent cx="6296025" cy="8943975"/>
            <wp:effectExtent l="0" t="0" r="0" b="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75C2DD2B" wp14:editId="77EECCBB">
            <wp:extent cx="6296025" cy="8943975"/>
            <wp:effectExtent l="0" t="0" r="0" b="0"/>
            <wp:docPr id="61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5CF3E461" wp14:editId="3E4B0539">
            <wp:extent cx="6296025" cy="8943975"/>
            <wp:effectExtent l="0" t="0" r="0" b="0"/>
            <wp:docPr id="62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5E954C3B" wp14:editId="7726FA47">
            <wp:extent cx="6296025" cy="8943975"/>
            <wp:effectExtent l="0" t="0" r="0" b="0"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09EEAF10" wp14:editId="5A6A2AC9">
            <wp:extent cx="6296025" cy="8943975"/>
            <wp:effectExtent l="0" t="0" r="0" b="0"/>
            <wp:docPr id="64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08123B44" wp14:editId="41E692F0">
            <wp:extent cx="6296025" cy="8943975"/>
            <wp:effectExtent l="0" t="0" r="0" b="0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656E2CF0" wp14:editId="76A24AF4">
            <wp:extent cx="6296025" cy="8943975"/>
            <wp:effectExtent l="0" t="0" r="0" b="0"/>
            <wp:docPr id="66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5DB68023" wp14:editId="7ABF1C7B">
            <wp:extent cx="6296025" cy="8943975"/>
            <wp:effectExtent l="0" t="0" r="0" b="0"/>
            <wp:docPr id="67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3090065B" wp14:editId="6405E621">
            <wp:extent cx="6296025" cy="8943975"/>
            <wp:effectExtent l="0" t="0" r="0" b="0"/>
            <wp:docPr id="68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6F52F7AE" wp14:editId="36B1179A">
            <wp:extent cx="6296025" cy="8943975"/>
            <wp:effectExtent l="0" t="0" r="0" b="0"/>
            <wp:docPr id="69" name="Resi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56B1DC6A" wp14:editId="601D50A6">
            <wp:extent cx="6296025" cy="8943975"/>
            <wp:effectExtent l="0" t="0" r="0" b="0"/>
            <wp:docPr id="70" name="Resi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636E5F49" wp14:editId="0240A5EA">
            <wp:extent cx="6296025" cy="8943975"/>
            <wp:effectExtent l="0" t="0" r="0" b="0"/>
            <wp:docPr id="71" name="Resi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535746BB" wp14:editId="64212142">
            <wp:extent cx="6296025" cy="8943975"/>
            <wp:effectExtent l="0" t="0" r="0" b="0"/>
            <wp:docPr id="72" name="Resi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330F5255" wp14:editId="66FA7248">
            <wp:extent cx="6296025" cy="8943975"/>
            <wp:effectExtent l="0" t="0" r="0" b="0"/>
            <wp:docPr id="73" name="Resi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26D5BCC1" wp14:editId="67B40064">
            <wp:extent cx="6296025" cy="8943975"/>
            <wp:effectExtent l="0" t="0" r="0" b="0"/>
            <wp:docPr id="74" name="Resi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5AE02B5F" wp14:editId="69F313BC">
            <wp:extent cx="6296025" cy="8943975"/>
            <wp:effectExtent l="0" t="0" r="0" b="0"/>
            <wp:docPr id="75" name="Resi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766F8404" wp14:editId="5FE92B92">
            <wp:extent cx="6296025" cy="8943975"/>
            <wp:effectExtent l="0" t="0" r="0" b="0"/>
            <wp:docPr id="76" name="Resi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3DC19F84" wp14:editId="37FBACEF">
            <wp:extent cx="6296025" cy="8943975"/>
            <wp:effectExtent l="0" t="0" r="0" b="0"/>
            <wp:docPr id="77" name="Resi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480A35FE" wp14:editId="3D5119DF">
            <wp:extent cx="6296025" cy="8943975"/>
            <wp:effectExtent l="0" t="0" r="0" b="0"/>
            <wp:docPr id="78" name="Resi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7FEE6B38" wp14:editId="18C8FE55">
            <wp:extent cx="6296025" cy="8943975"/>
            <wp:effectExtent l="0" t="0" r="0" b="0"/>
            <wp:docPr id="79" name="Resi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06B44E8E" wp14:editId="6CCD7DD3">
            <wp:extent cx="6296025" cy="8943975"/>
            <wp:effectExtent l="0" t="0" r="0" b="0"/>
            <wp:docPr id="80" name="Resi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5F59B80B" wp14:editId="42EC85EF">
            <wp:extent cx="6296025" cy="8943975"/>
            <wp:effectExtent l="0" t="0" r="0" b="0"/>
            <wp:docPr id="81" name="Resi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0384AD35" wp14:editId="499651A7">
            <wp:extent cx="6296025" cy="8943975"/>
            <wp:effectExtent l="0" t="0" r="0" b="0"/>
            <wp:docPr id="82" name="Resi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2CC8E1EB" wp14:editId="22E7D0D1">
            <wp:extent cx="6296025" cy="8943975"/>
            <wp:effectExtent l="0" t="0" r="0" b="0"/>
            <wp:docPr id="83" name="Resi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0E6AD569" wp14:editId="55479899">
            <wp:extent cx="6296025" cy="8943975"/>
            <wp:effectExtent l="0" t="0" r="0" b="0"/>
            <wp:docPr id="84" name="Resi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6F74353F" wp14:editId="1AB48FE7">
            <wp:extent cx="6296025" cy="8943975"/>
            <wp:effectExtent l="0" t="0" r="0" b="0"/>
            <wp:docPr id="85" name="Resi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5DE8DB9A" wp14:editId="279DADC2">
            <wp:extent cx="6296025" cy="8943975"/>
            <wp:effectExtent l="0" t="0" r="0" b="0"/>
            <wp:docPr id="86" name="Resi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4A9D80BD" wp14:editId="30A90720">
            <wp:extent cx="6296025" cy="8943975"/>
            <wp:effectExtent l="0" t="0" r="0" b="0"/>
            <wp:docPr id="87" name="Resi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47C79E03" wp14:editId="09A7F428">
            <wp:extent cx="6296025" cy="8943975"/>
            <wp:effectExtent l="0" t="0" r="0" b="0"/>
            <wp:docPr id="88" name="Resi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56B">
        <w:rPr>
          <w:noProof/>
        </w:rPr>
        <w:lastRenderedPageBreak/>
        <w:drawing>
          <wp:inline distT="0" distB="0" distL="0" distR="0" wp14:anchorId="4C9DC9B8" wp14:editId="058AC8E0">
            <wp:extent cx="6296025" cy="8943975"/>
            <wp:effectExtent l="0" t="0" r="0" b="0"/>
            <wp:docPr id="89" name="Resi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86E88" w:rsidRPr="00B9242D" w:rsidSect="00A2051B">
      <w:headerReference w:type="default" r:id="rId70"/>
      <w:footerReference w:type="default" r:id="rId71"/>
      <w:pgSz w:w="11906" w:h="16838" w:code="9"/>
      <w:pgMar w:top="709" w:right="1133" w:bottom="284" w:left="851" w:header="426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F701E06" w14:textId="77777777" w:rsidR="000A38D0" w:rsidRDefault="000A38D0">
      <w:r>
        <w:separator/>
      </w:r>
    </w:p>
  </w:endnote>
  <w:endnote w:type="continuationSeparator" w:id="0">
    <w:p w14:paraId="22C50807" w14:textId="77777777" w:rsidR="000A38D0" w:rsidRDefault="000A38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 Unicode">
    <w:panose1 w:val="020B0602030504020204"/>
    <w:charset w:val="A2"/>
    <w:family w:val="swiss"/>
    <w:pitch w:val="variable"/>
    <w:sig w:usb0="80000AFF" w:usb1="0000396B" w:usb2="00000000" w:usb3="00000000" w:csb0="000000BF" w:csb1="00000000"/>
  </w:font>
  <w:font w:name="Century">
    <w:panose1 w:val="02040604050505020304"/>
    <w:charset w:val="A2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BC4911" w14:textId="77777777" w:rsidR="000A38D0" w:rsidRDefault="000A38D0" w:rsidP="00467073">
    <w:pPr>
      <w:pBdr>
        <w:top w:val="single" w:sz="12" w:space="5" w:color="auto"/>
      </w:pBdr>
      <w:rPr>
        <w:sz w:val="16"/>
        <w:szCs w:val="16"/>
      </w:rPr>
    </w:pPr>
    <w:r>
      <w:rPr>
        <w:noProof/>
        <w:sz w:val="16"/>
        <w:szCs w:val="16"/>
        <w:lang w:eastAsia="tr-TR"/>
      </w:rPr>
      <w:drawing>
        <wp:anchor distT="0" distB="0" distL="114300" distR="114300" simplePos="0" relativeHeight="251666432" behindDoc="1" locked="0" layoutInCell="1" allowOverlap="1" wp14:anchorId="032D0DF0" wp14:editId="727C5F51">
          <wp:simplePos x="0" y="0"/>
          <wp:positionH relativeFrom="column">
            <wp:posOffset>5257800</wp:posOffset>
          </wp:positionH>
          <wp:positionV relativeFrom="paragraph">
            <wp:posOffset>83185</wp:posOffset>
          </wp:positionV>
          <wp:extent cx="820420" cy="453390"/>
          <wp:effectExtent l="19050" t="0" r="0" b="0"/>
          <wp:wrapNone/>
          <wp:docPr id="11" name="Resim 6" descr="100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esim 6" descr="10002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0420" cy="45339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sz w:val="16"/>
        <w:szCs w:val="16"/>
        <w:lang w:eastAsia="tr-TR"/>
      </w:rPr>
      <w:drawing>
        <wp:anchor distT="0" distB="0" distL="114300" distR="114300" simplePos="0" relativeHeight="251665408" behindDoc="0" locked="0" layoutInCell="1" allowOverlap="1" wp14:anchorId="286189EF" wp14:editId="40F568C5">
          <wp:simplePos x="0" y="0"/>
          <wp:positionH relativeFrom="column">
            <wp:posOffset>4457700</wp:posOffset>
          </wp:positionH>
          <wp:positionV relativeFrom="paragraph">
            <wp:posOffset>83185</wp:posOffset>
          </wp:positionV>
          <wp:extent cx="770255" cy="427990"/>
          <wp:effectExtent l="19050" t="0" r="0" b="0"/>
          <wp:wrapNone/>
          <wp:docPr id="12" name="Resim 5" descr="270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esim 5" descr="27001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0255" cy="42799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sz w:val="16"/>
        <w:szCs w:val="16"/>
        <w:lang w:eastAsia="tr-TR"/>
      </w:rPr>
      <w:drawing>
        <wp:anchor distT="0" distB="0" distL="114300" distR="114300" simplePos="0" relativeHeight="251664384" behindDoc="0" locked="0" layoutInCell="1" allowOverlap="1" wp14:anchorId="21C12A54" wp14:editId="0A81AD6A">
          <wp:simplePos x="0" y="0"/>
          <wp:positionH relativeFrom="column">
            <wp:posOffset>3657600</wp:posOffset>
          </wp:positionH>
          <wp:positionV relativeFrom="paragraph">
            <wp:posOffset>83185</wp:posOffset>
          </wp:positionV>
          <wp:extent cx="801370" cy="427990"/>
          <wp:effectExtent l="19050" t="0" r="0" b="0"/>
          <wp:wrapNone/>
          <wp:docPr id="13" name="Resim 4" descr="180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esim 4" descr="18001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1370" cy="42799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sz w:val="16"/>
        <w:szCs w:val="16"/>
        <w:lang w:eastAsia="tr-TR"/>
      </w:rPr>
      <w:drawing>
        <wp:anchor distT="0" distB="0" distL="114300" distR="114300" simplePos="0" relativeHeight="251663360" behindDoc="0" locked="0" layoutInCell="1" allowOverlap="1" wp14:anchorId="2BE66744" wp14:editId="4114788A">
          <wp:simplePos x="0" y="0"/>
          <wp:positionH relativeFrom="column">
            <wp:posOffset>2857500</wp:posOffset>
          </wp:positionH>
          <wp:positionV relativeFrom="paragraph">
            <wp:posOffset>83185</wp:posOffset>
          </wp:positionV>
          <wp:extent cx="829945" cy="427990"/>
          <wp:effectExtent l="19050" t="0" r="8255" b="0"/>
          <wp:wrapNone/>
          <wp:docPr id="14" name="Resim 3" descr="140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esim 3" descr="14000"/>
                  <pic:cNvPicPr>
                    <a:picLocks noChangeAspect="1" noChangeArrowheads="1"/>
                  </pic:cNvPicPr>
                </pic:nvPicPr>
                <pic:blipFill>
                  <a:blip r:embed="rId4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9945" cy="42799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sz w:val="16"/>
        <w:szCs w:val="16"/>
        <w:lang w:eastAsia="tr-TR"/>
      </w:rPr>
      <w:drawing>
        <wp:anchor distT="0" distB="0" distL="114300" distR="114300" simplePos="0" relativeHeight="251662336" behindDoc="0" locked="0" layoutInCell="1" allowOverlap="1" wp14:anchorId="496121FF" wp14:editId="2E6201A3">
          <wp:simplePos x="0" y="0"/>
          <wp:positionH relativeFrom="column">
            <wp:posOffset>2057400</wp:posOffset>
          </wp:positionH>
          <wp:positionV relativeFrom="paragraph">
            <wp:posOffset>83185</wp:posOffset>
          </wp:positionV>
          <wp:extent cx="820420" cy="427990"/>
          <wp:effectExtent l="19050" t="0" r="0" b="0"/>
          <wp:wrapNone/>
          <wp:docPr id="15" name="Resim 2" descr="90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esim 2" descr="9000"/>
                  <pic:cNvPicPr>
                    <a:picLocks noChangeAspect="1" noChangeArrowheads="1"/>
                  </pic:cNvPicPr>
                </pic:nvPicPr>
                <pic:blipFill>
                  <a:blip r:embed="rId5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0420" cy="42799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sz w:val="16"/>
        <w:szCs w:val="16"/>
      </w:rPr>
      <w:t>Adres: Hocacihan Mah. Sultan Abdülhamit Han</w:t>
    </w:r>
  </w:p>
  <w:p w14:paraId="3F4BE459" w14:textId="77777777" w:rsidR="000A38D0" w:rsidRPr="005F575E" w:rsidRDefault="000A38D0" w:rsidP="00467073">
    <w:pPr>
      <w:pBdr>
        <w:top w:val="single" w:sz="12" w:space="5" w:color="auto"/>
      </w:pBdr>
      <w:rPr>
        <w:sz w:val="16"/>
        <w:szCs w:val="16"/>
      </w:rPr>
    </w:pPr>
    <w:r>
      <w:rPr>
        <w:sz w:val="16"/>
        <w:szCs w:val="16"/>
      </w:rPr>
      <w:t>Cad. No:3 Selçuklu / KONYA</w:t>
    </w:r>
  </w:p>
  <w:p w14:paraId="5D83F5A2" w14:textId="77777777" w:rsidR="000A38D0" w:rsidRDefault="000A38D0" w:rsidP="00467073">
    <w:pPr>
      <w:rPr>
        <w:sz w:val="16"/>
        <w:szCs w:val="16"/>
      </w:rPr>
    </w:pPr>
    <w:r w:rsidRPr="005F575E">
      <w:rPr>
        <w:sz w:val="16"/>
        <w:szCs w:val="16"/>
      </w:rPr>
      <w:t>Tel: (0332) 2</w:t>
    </w:r>
    <w:r>
      <w:rPr>
        <w:sz w:val="16"/>
        <w:szCs w:val="16"/>
      </w:rPr>
      <w:t>23 60 10, Faks: (0332) 223 63 84</w:t>
    </w:r>
  </w:p>
  <w:p w14:paraId="2A7336BF" w14:textId="77777777" w:rsidR="000A38D0" w:rsidRDefault="000A38D0" w:rsidP="00467073">
    <w:pPr>
      <w:pStyle w:val="AltBilgi"/>
      <w:rPr>
        <w:sz w:val="16"/>
        <w:szCs w:val="16"/>
      </w:rPr>
    </w:pPr>
    <w:r>
      <w:rPr>
        <w:sz w:val="16"/>
        <w:szCs w:val="16"/>
      </w:rPr>
      <w:t xml:space="preserve">Bilgi için :  A.ÖZMEN ( 6010 ) </w:t>
    </w:r>
  </w:p>
  <w:p w14:paraId="210810A2" w14:textId="77777777" w:rsidR="000A38D0" w:rsidRPr="00467073" w:rsidRDefault="00BF1ACB" w:rsidP="00467073">
    <w:pPr>
      <w:pStyle w:val="AltBilgi"/>
      <w:rPr>
        <w:szCs w:val="16"/>
      </w:rPr>
    </w:pPr>
    <w:hyperlink r:id="rId6" w:tgtFrame="_blank" w:history="1">
      <w:r w:rsidR="000A38D0">
        <w:rPr>
          <w:rStyle w:val="Kpr"/>
          <w:rFonts w:ascii="Arial" w:hAnsi="Arial" w:cs="Arial"/>
          <w:color w:val="1155CC"/>
          <w:shd w:val="clear" w:color="auto" w:fill="FFFFFF"/>
        </w:rPr>
        <w:t>meramtipsatinalma@gmail.com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D017A9" w14:textId="77777777" w:rsidR="000A38D0" w:rsidRDefault="000A38D0">
      <w:r>
        <w:separator/>
      </w:r>
    </w:p>
  </w:footnote>
  <w:footnote w:type="continuationSeparator" w:id="0">
    <w:p w14:paraId="4EDC4E25" w14:textId="77777777" w:rsidR="000A38D0" w:rsidRDefault="000A38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B6D07E" w14:textId="77777777" w:rsidR="000A38D0" w:rsidRPr="00216579" w:rsidRDefault="000A38D0" w:rsidP="00824249">
    <w:pPr>
      <w:tabs>
        <w:tab w:val="center" w:pos="4536"/>
      </w:tabs>
      <w:jc w:val="center"/>
      <w:rPr>
        <w:sz w:val="24"/>
        <w:szCs w:val="24"/>
      </w:rPr>
    </w:pPr>
    <w:r>
      <w:rPr>
        <w:noProof/>
        <w:sz w:val="24"/>
        <w:szCs w:val="24"/>
        <w:lang w:eastAsia="tr-TR"/>
      </w:rPr>
      <w:drawing>
        <wp:anchor distT="0" distB="0" distL="114300" distR="114300" simplePos="0" relativeHeight="251667456" behindDoc="0" locked="0" layoutInCell="1" allowOverlap="1" wp14:anchorId="080D6DE5" wp14:editId="063D9295">
          <wp:simplePos x="0" y="0"/>
          <wp:positionH relativeFrom="page">
            <wp:posOffset>523875</wp:posOffset>
          </wp:positionH>
          <wp:positionV relativeFrom="paragraph">
            <wp:posOffset>-99060</wp:posOffset>
          </wp:positionV>
          <wp:extent cx="628650" cy="628650"/>
          <wp:effectExtent l="19050" t="0" r="0" b="0"/>
          <wp:wrapNone/>
          <wp:docPr id="1" name="Resi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8650" cy="6286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216579">
      <w:rPr>
        <w:sz w:val="24"/>
        <w:szCs w:val="24"/>
      </w:rPr>
      <w:t>T.C.</w:t>
    </w:r>
  </w:p>
  <w:p w14:paraId="58694937" w14:textId="77777777" w:rsidR="000A38D0" w:rsidRPr="00216579" w:rsidRDefault="000A38D0" w:rsidP="007B3550">
    <w:pPr>
      <w:jc w:val="center"/>
      <w:rPr>
        <w:sz w:val="24"/>
        <w:szCs w:val="24"/>
      </w:rPr>
    </w:pPr>
    <w:r>
      <w:rPr>
        <w:sz w:val="24"/>
        <w:szCs w:val="24"/>
      </w:rPr>
      <w:t xml:space="preserve">NECMETTİN ERBAKAN </w:t>
    </w:r>
    <w:r w:rsidRPr="00216579">
      <w:rPr>
        <w:sz w:val="24"/>
        <w:szCs w:val="24"/>
      </w:rPr>
      <w:t>ÜNİVERSİTESİ</w:t>
    </w:r>
  </w:p>
  <w:p w14:paraId="5A2A9BD8" w14:textId="77777777" w:rsidR="000A38D0" w:rsidRPr="00216579" w:rsidRDefault="000A38D0" w:rsidP="00824249">
    <w:pPr>
      <w:jc w:val="center"/>
      <w:rPr>
        <w:sz w:val="24"/>
        <w:szCs w:val="24"/>
      </w:rPr>
    </w:pPr>
    <w:r w:rsidRPr="00216579">
      <w:rPr>
        <w:sz w:val="24"/>
        <w:szCs w:val="24"/>
      </w:rPr>
      <w:t>Tıp Fakültesi Hastanesi Başhekimliği</w:t>
    </w:r>
  </w:p>
  <w:p w14:paraId="2FA997A5" w14:textId="77777777" w:rsidR="000A38D0" w:rsidRPr="00216579" w:rsidRDefault="000A38D0" w:rsidP="00216579">
    <w:pPr>
      <w:pStyle w:val="stBilgi"/>
    </w:pPr>
    <w:r>
      <w:t xml:space="preserve">   KONYA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9"/>
    <w:multiLevelType w:val="singleLevel"/>
    <w:tmpl w:val="E0C47ED4"/>
    <w:lvl w:ilvl="0">
      <w:start w:val="1"/>
      <w:numFmt w:val="bullet"/>
      <w:pStyle w:val="ListeMadde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000001"/>
    <w:multiLevelType w:val="singleLevel"/>
    <w:tmpl w:val="00000001"/>
    <w:name w:val="WW8Num2"/>
    <w:lvl w:ilvl="0">
      <w:start w:val="1"/>
      <w:numFmt w:val="decimal"/>
      <w:lvlText w:val="%1-"/>
      <w:lvlJc w:val="left"/>
      <w:pPr>
        <w:tabs>
          <w:tab w:val="num" w:pos="1065"/>
        </w:tabs>
        <w:ind w:left="1065" w:hanging="705"/>
      </w:pPr>
    </w:lvl>
  </w:abstractNum>
  <w:abstractNum w:abstractNumId="2" w15:restartNumberingAfterBreak="0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</w:abstractNum>
  <w:abstractNum w:abstractNumId="3" w15:restartNumberingAfterBreak="0">
    <w:nsid w:val="0000000F"/>
    <w:multiLevelType w:val="singleLevel"/>
    <w:tmpl w:val="0000000F"/>
    <w:name w:val="WW8Num1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 w15:restartNumberingAfterBreak="0">
    <w:nsid w:val="00000013"/>
    <w:multiLevelType w:val="singleLevel"/>
    <w:tmpl w:val="00000013"/>
    <w:name w:val="WW8Num19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</w:abstractNum>
  <w:abstractNum w:abstractNumId="5" w15:restartNumberingAfterBreak="0">
    <w:nsid w:val="039D3E0F"/>
    <w:multiLevelType w:val="hybridMultilevel"/>
    <w:tmpl w:val="186C5346"/>
    <w:lvl w:ilvl="0" w:tplc="041F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F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044E6657"/>
    <w:multiLevelType w:val="hybridMultilevel"/>
    <w:tmpl w:val="8416E1FA"/>
    <w:lvl w:ilvl="0" w:tplc="373AF8F2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06B87649"/>
    <w:multiLevelType w:val="hybridMultilevel"/>
    <w:tmpl w:val="658E80B2"/>
    <w:lvl w:ilvl="0" w:tplc="EFA4FC5E">
      <w:start w:val="1"/>
      <w:numFmt w:val="decimal"/>
      <w:lvlText w:val="%1)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0A324C8D"/>
    <w:multiLevelType w:val="hybridMultilevel"/>
    <w:tmpl w:val="F6A6E43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0F3E6D8C"/>
    <w:multiLevelType w:val="hybridMultilevel"/>
    <w:tmpl w:val="A000BD90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BA03D4"/>
    <w:multiLevelType w:val="hybridMultilevel"/>
    <w:tmpl w:val="658E80B2"/>
    <w:lvl w:ilvl="0" w:tplc="EFA4FC5E">
      <w:start w:val="1"/>
      <w:numFmt w:val="decimal"/>
      <w:lvlText w:val="%1)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14244E3F"/>
    <w:multiLevelType w:val="hybridMultilevel"/>
    <w:tmpl w:val="658E80B2"/>
    <w:lvl w:ilvl="0" w:tplc="EFA4FC5E">
      <w:start w:val="1"/>
      <w:numFmt w:val="decimal"/>
      <w:lvlText w:val="%1)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1EB42667"/>
    <w:multiLevelType w:val="hybridMultilevel"/>
    <w:tmpl w:val="5F76B928"/>
    <w:lvl w:ilvl="0" w:tplc="373AF8F2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272D2212"/>
    <w:multiLevelType w:val="hybridMultilevel"/>
    <w:tmpl w:val="AD169422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467FC0"/>
    <w:multiLevelType w:val="hybridMultilevel"/>
    <w:tmpl w:val="658E80B2"/>
    <w:lvl w:ilvl="0" w:tplc="EFA4FC5E">
      <w:start w:val="1"/>
      <w:numFmt w:val="decimal"/>
      <w:lvlText w:val="%1)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31861DCD"/>
    <w:multiLevelType w:val="hybridMultilevel"/>
    <w:tmpl w:val="658E80B2"/>
    <w:lvl w:ilvl="0" w:tplc="EFA4FC5E">
      <w:start w:val="1"/>
      <w:numFmt w:val="decimal"/>
      <w:lvlText w:val="%1)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3114A63"/>
    <w:multiLevelType w:val="hybridMultilevel"/>
    <w:tmpl w:val="70EC9CDA"/>
    <w:lvl w:ilvl="0" w:tplc="373AF8F2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3F461873"/>
    <w:multiLevelType w:val="hybridMultilevel"/>
    <w:tmpl w:val="3F1A25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545640"/>
    <w:multiLevelType w:val="hybridMultilevel"/>
    <w:tmpl w:val="28AEDE0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38F0E63"/>
    <w:multiLevelType w:val="hybridMultilevel"/>
    <w:tmpl w:val="C04C9392"/>
    <w:lvl w:ilvl="0" w:tplc="373AF8F2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45F86C8B"/>
    <w:multiLevelType w:val="hybridMultilevel"/>
    <w:tmpl w:val="D57A4BC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47F573D"/>
    <w:multiLevelType w:val="hybridMultilevel"/>
    <w:tmpl w:val="30FC7A5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67A40EA"/>
    <w:multiLevelType w:val="hybridMultilevel"/>
    <w:tmpl w:val="142E9FFA"/>
    <w:lvl w:ilvl="0" w:tplc="041F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F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3" w15:restartNumberingAfterBreak="0">
    <w:nsid w:val="637B3546"/>
    <w:multiLevelType w:val="hybridMultilevel"/>
    <w:tmpl w:val="3F1A25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9CA1B4F"/>
    <w:multiLevelType w:val="hybridMultilevel"/>
    <w:tmpl w:val="C0FC0A96"/>
    <w:lvl w:ilvl="0" w:tplc="92C03480">
      <w:start w:val="1"/>
      <w:numFmt w:val="decimal"/>
      <w:lvlText w:val="%1."/>
      <w:lvlJc w:val="left"/>
      <w:pPr>
        <w:tabs>
          <w:tab w:val="num" w:pos="709"/>
        </w:tabs>
        <w:ind w:left="709" w:hanging="360"/>
      </w:pPr>
      <w:rPr>
        <w:rFonts w:hint="default"/>
        <w:b w:val="0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29"/>
        </w:tabs>
        <w:ind w:left="1429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49"/>
        </w:tabs>
        <w:ind w:left="2149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69"/>
        </w:tabs>
        <w:ind w:left="2869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589"/>
        </w:tabs>
        <w:ind w:left="3589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09"/>
        </w:tabs>
        <w:ind w:left="4309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29"/>
        </w:tabs>
        <w:ind w:left="5029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49"/>
        </w:tabs>
        <w:ind w:left="5749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69"/>
        </w:tabs>
        <w:ind w:left="6469" w:hanging="180"/>
      </w:pPr>
    </w:lvl>
  </w:abstractNum>
  <w:abstractNum w:abstractNumId="25" w15:restartNumberingAfterBreak="0">
    <w:nsid w:val="7F774473"/>
    <w:multiLevelType w:val="hybridMultilevel"/>
    <w:tmpl w:val="7BA622AC"/>
    <w:lvl w:ilvl="0" w:tplc="041F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F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0"/>
  </w:num>
  <w:num w:numId="2">
    <w:abstractNumId w:val="8"/>
  </w:num>
  <w:num w:numId="3">
    <w:abstractNumId w:val="12"/>
  </w:num>
  <w:num w:numId="4">
    <w:abstractNumId w:val="20"/>
  </w:num>
  <w:num w:numId="5">
    <w:abstractNumId w:val="7"/>
  </w:num>
  <w:num w:numId="6">
    <w:abstractNumId w:val="10"/>
  </w:num>
  <w:num w:numId="7">
    <w:abstractNumId w:val="11"/>
  </w:num>
  <w:num w:numId="8">
    <w:abstractNumId w:val="21"/>
    <w:lvlOverride w:ilvl="0">
      <w:lvl w:ilvl="0" w:tplc="0409000F">
        <w:start w:val="1"/>
        <w:numFmt w:val="decimal"/>
        <w:suff w:val="space"/>
        <w:lvlText w:val="%1."/>
        <w:lvlJc w:val="left"/>
        <w:pPr>
          <w:ind w:left="454" w:hanging="454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9">
    <w:abstractNumId w:val="22"/>
  </w:num>
  <w:num w:numId="10">
    <w:abstractNumId w:val="25"/>
  </w:num>
  <w:num w:numId="11">
    <w:abstractNumId w:val="14"/>
  </w:num>
  <w:num w:numId="12">
    <w:abstractNumId w:val="15"/>
  </w:num>
  <w:num w:numId="13">
    <w:abstractNumId w:val="24"/>
  </w:num>
  <w:num w:numId="14">
    <w:abstractNumId w:val="16"/>
  </w:num>
  <w:num w:numId="15">
    <w:abstractNumId w:val="6"/>
  </w:num>
  <w:num w:numId="16">
    <w:abstractNumId w:val="19"/>
  </w:num>
  <w:num w:numId="17">
    <w:abstractNumId w:val="17"/>
  </w:num>
  <w:num w:numId="18">
    <w:abstractNumId w:val="23"/>
  </w:num>
  <w:num w:numId="19">
    <w:abstractNumId w:val="18"/>
  </w:num>
  <w:num w:numId="20">
    <w:abstractNumId w:val="1"/>
  </w:num>
  <w:num w:numId="21">
    <w:abstractNumId w:val="9"/>
  </w:num>
  <w:num w:numId="22">
    <w:abstractNumId w:val="5"/>
  </w:num>
  <w:num w:numId="23">
    <w:abstractNumId w:val="13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00"/>
  <w:displayHorizontalDrawingGridEvery w:val="2"/>
  <w:noPunctuationKerning/>
  <w:characterSpacingControl w:val="doNotCompress"/>
  <w:hdrShapeDefaults>
    <o:shapedefaults v:ext="edit" spidmax="1085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76AE3"/>
    <w:rsid w:val="00000064"/>
    <w:rsid w:val="00000B9C"/>
    <w:rsid w:val="00002CA5"/>
    <w:rsid w:val="00002E41"/>
    <w:rsid w:val="0000315D"/>
    <w:rsid w:val="000044E9"/>
    <w:rsid w:val="00004F72"/>
    <w:rsid w:val="00005276"/>
    <w:rsid w:val="00006CD5"/>
    <w:rsid w:val="000075BE"/>
    <w:rsid w:val="0000770D"/>
    <w:rsid w:val="00007A0D"/>
    <w:rsid w:val="00007BB9"/>
    <w:rsid w:val="0001070F"/>
    <w:rsid w:val="000113E9"/>
    <w:rsid w:val="000116F7"/>
    <w:rsid w:val="00011A1D"/>
    <w:rsid w:val="00012292"/>
    <w:rsid w:val="0001329F"/>
    <w:rsid w:val="000133BB"/>
    <w:rsid w:val="00014124"/>
    <w:rsid w:val="00014B08"/>
    <w:rsid w:val="00015C1C"/>
    <w:rsid w:val="00020FFF"/>
    <w:rsid w:val="00021040"/>
    <w:rsid w:val="000225EA"/>
    <w:rsid w:val="00024056"/>
    <w:rsid w:val="000251B1"/>
    <w:rsid w:val="00027BC3"/>
    <w:rsid w:val="000314F9"/>
    <w:rsid w:val="000333CC"/>
    <w:rsid w:val="00034C14"/>
    <w:rsid w:val="000401A5"/>
    <w:rsid w:val="0004213D"/>
    <w:rsid w:val="00042657"/>
    <w:rsid w:val="00043504"/>
    <w:rsid w:val="00043CA4"/>
    <w:rsid w:val="00044DD5"/>
    <w:rsid w:val="0004648B"/>
    <w:rsid w:val="000500C5"/>
    <w:rsid w:val="00050848"/>
    <w:rsid w:val="00052AB9"/>
    <w:rsid w:val="00054B3A"/>
    <w:rsid w:val="00054CD8"/>
    <w:rsid w:val="00055D9B"/>
    <w:rsid w:val="00057218"/>
    <w:rsid w:val="00057844"/>
    <w:rsid w:val="00060BA2"/>
    <w:rsid w:val="00061291"/>
    <w:rsid w:val="00061853"/>
    <w:rsid w:val="000646F4"/>
    <w:rsid w:val="00066DF2"/>
    <w:rsid w:val="00067D10"/>
    <w:rsid w:val="00070A2F"/>
    <w:rsid w:val="00071E78"/>
    <w:rsid w:val="000733FA"/>
    <w:rsid w:val="00073AA6"/>
    <w:rsid w:val="000756E8"/>
    <w:rsid w:val="00076621"/>
    <w:rsid w:val="00082BFD"/>
    <w:rsid w:val="00082E2F"/>
    <w:rsid w:val="00084CAF"/>
    <w:rsid w:val="00086DC4"/>
    <w:rsid w:val="00087264"/>
    <w:rsid w:val="00087772"/>
    <w:rsid w:val="00091F3C"/>
    <w:rsid w:val="000927D7"/>
    <w:rsid w:val="000940F4"/>
    <w:rsid w:val="00094CA2"/>
    <w:rsid w:val="0009518F"/>
    <w:rsid w:val="00097774"/>
    <w:rsid w:val="000A1253"/>
    <w:rsid w:val="000A1765"/>
    <w:rsid w:val="000A2578"/>
    <w:rsid w:val="000A38D0"/>
    <w:rsid w:val="000A5A9A"/>
    <w:rsid w:val="000A5C23"/>
    <w:rsid w:val="000A7F96"/>
    <w:rsid w:val="000B0206"/>
    <w:rsid w:val="000B0751"/>
    <w:rsid w:val="000B73C6"/>
    <w:rsid w:val="000B7677"/>
    <w:rsid w:val="000B7B15"/>
    <w:rsid w:val="000C077F"/>
    <w:rsid w:val="000C13D5"/>
    <w:rsid w:val="000C16B4"/>
    <w:rsid w:val="000C2A19"/>
    <w:rsid w:val="000C3C16"/>
    <w:rsid w:val="000C4C84"/>
    <w:rsid w:val="000C5A6B"/>
    <w:rsid w:val="000D0BF9"/>
    <w:rsid w:val="000D1603"/>
    <w:rsid w:val="000D16F7"/>
    <w:rsid w:val="000D2430"/>
    <w:rsid w:val="000D3685"/>
    <w:rsid w:val="000D3DD1"/>
    <w:rsid w:val="000D4169"/>
    <w:rsid w:val="000D4171"/>
    <w:rsid w:val="000D618D"/>
    <w:rsid w:val="000E0B83"/>
    <w:rsid w:val="000E1BF4"/>
    <w:rsid w:val="000E1D45"/>
    <w:rsid w:val="000E26C2"/>
    <w:rsid w:val="000E35A6"/>
    <w:rsid w:val="000E411F"/>
    <w:rsid w:val="000E528B"/>
    <w:rsid w:val="000E5776"/>
    <w:rsid w:val="000E6AE0"/>
    <w:rsid w:val="000E6B97"/>
    <w:rsid w:val="000E7A3C"/>
    <w:rsid w:val="000F3A29"/>
    <w:rsid w:val="000F4B1F"/>
    <w:rsid w:val="000F4D31"/>
    <w:rsid w:val="000F5EAF"/>
    <w:rsid w:val="0010133A"/>
    <w:rsid w:val="0010349D"/>
    <w:rsid w:val="00105B05"/>
    <w:rsid w:val="00105BC2"/>
    <w:rsid w:val="00106429"/>
    <w:rsid w:val="00110BC3"/>
    <w:rsid w:val="00110FF0"/>
    <w:rsid w:val="00111355"/>
    <w:rsid w:val="00111573"/>
    <w:rsid w:val="00111A1B"/>
    <w:rsid w:val="00112239"/>
    <w:rsid w:val="0011362C"/>
    <w:rsid w:val="001145F9"/>
    <w:rsid w:val="001152CD"/>
    <w:rsid w:val="0011671F"/>
    <w:rsid w:val="00117259"/>
    <w:rsid w:val="001174A9"/>
    <w:rsid w:val="00120048"/>
    <w:rsid w:val="00122286"/>
    <w:rsid w:val="001227D5"/>
    <w:rsid w:val="00123898"/>
    <w:rsid w:val="001245AD"/>
    <w:rsid w:val="001251D2"/>
    <w:rsid w:val="0012557E"/>
    <w:rsid w:val="00126B39"/>
    <w:rsid w:val="001322C8"/>
    <w:rsid w:val="00132464"/>
    <w:rsid w:val="00132743"/>
    <w:rsid w:val="00134DA3"/>
    <w:rsid w:val="00134F07"/>
    <w:rsid w:val="00137D3E"/>
    <w:rsid w:val="00145428"/>
    <w:rsid w:val="00145F6E"/>
    <w:rsid w:val="00146A44"/>
    <w:rsid w:val="00152B2A"/>
    <w:rsid w:val="00152FFC"/>
    <w:rsid w:val="001533F3"/>
    <w:rsid w:val="00153CBE"/>
    <w:rsid w:val="001543E1"/>
    <w:rsid w:val="0015561B"/>
    <w:rsid w:val="00156C4C"/>
    <w:rsid w:val="00157D61"/>
    <w:rsid w:val="00162825"/>
    <w:rsid w:val="001658D9"/>
    <w:rsid w:val="00165F66"/>
    <w:rsid w:val="00170C02"/>
    <w:rsid w:val="0017279B"/>
    <w:rsid w:val="00172B14"/>
    <w:rsid w:val="00172BE4"/>
    <w:rsid w:val="00174A98"/>
    <w:rsid w:val="001815FD"/>
    <w:rsid w:val="001848E6"/>
    <w:rsid w:val="00184A55"/>
    <w:rsid w:val="0019078C"/>
    <w:rsid w:val="00191528"/>
    <w:rsid w:val="001966C7"/>
    <w:rsid w:val="00197338"/>
    <w:rsid w:val="001A18A7"/>
    <w:rsid w:val="001A18AE"/>
    <w:rsid w:val="001A1E6C"/>
    <w:rsid w:val="001A1E7D"/>
    <w:rsid w:val="001A40AC"/>
    <w:rsid w:val="001A4289"/>
    <w:rsid w:val="001A4B97"/>
    <w:rsid w:val="001A5B5F"/>
    <w:rsid w:val="001A6C24"/>
    <w:rsid w:val="001B0A1E"/>
    <w:rsid w:val="001B0CD5"/>
    <w:rsid w:val="001B324E"/>
    <w:rsid w:val="001B3B83"/>
    <w:rsid w:val="001B40E8"/>
    <w:rsid w:val="001B4328"/>
    <w:rsid w:val="001B5025"/>
    <w:rsid w:val="001B6935"/>
    <w:rsid w:val="001B6FCE"/>
    <w:rsid w:val="001B7250"/>
    <w:rsid w:val="001C091A"/>
    <w:rsid w:val="001C2227"/>
    <w:rsid w:val="001C2E64"/>
    <w:rsid w:val="001C4B92"/>
    <w:rsid w:val="001C5AF6"/>
    <w:rsid w:val="001D02D5"/>
    <w:rsid w:val="001D1112"/>
    <w:rsid w:val="001D1548"/>
    <w:rsid w:val="001D189D"/>
    <w:rsid w:val="001D1A1F"/>
    <w:rsid w:val="001D1CCF"/>
    <w:rsid w:val="001D2942"/>
    <w:rsid w:val="001D5D94"/>
    <w:rsid w:val="001E29AD"/>
    <w:rsid w:val="001E4266"/>
    <w:rsid w:val="001E43BC"/>
    <w:rsid w:val="001E48D5"/>
    <w:rsid w:val="001E7631"/>
    <w:rsid w:val="001E7CBA"/>
    <w:rsid w:val="001F01CA"/>
    <w:rsid w:val="001F1385"/>
    <w:rsid w:val="001F1ABA"/>
    <w:rsid w:val="001F30F8"/>
    <w:rsid w:val="001F5BB6"/>
    <w:rsid w:val="001F65F1"/>
    <w:rsid w:val="001F73EA"/>
    <w:rsid w:val="00201F96"/>
    <w:rsid w:val="002024AA"/>
    <w:rsid w:val="002033EC"/>
    <w:rsid w:val="00203EF7"/>
    <w:rsid w:val="00204619"/>
    <w:rsid w:val="00205E9C"/>
    <w:rsid w:val="0020743A"/>
    <w:rsid w:val="00207E18"/>
    <w:rsid w:val="00207EAB"/>
    <w:rsid w:val="002104FC"/>
    <w:rsid w:val="002120B2"/>
    <w:rsid w:val="002125D4"/>
    <w:rsid w:val="00213F46"/>
    <w:rsid w:val="00216579"/>
    <w:rsid w:val="00216983"/>
    <w:rsid w:val="00220997"/>
    <w:rsid w:val="0022151E"/>
    <w:rsid w:val="00223D2A"/>
    <w:rsid w:val="00224B0C"/>
    <w:rsid w:val="002259D8"/>
    <w:rsid w:val="002261DD"/>
    <w:rsid w:val="002270C3"/>
    <w:rsid w:val="00227107"/>
    <w:rsid w:val="00231219"/>
    <w:rsid w:val="002328E6"/>
    <w:rsid w:val="00235D6E"/>
    <w:rsid w:val="00236FFF"/>
    <w:rsid w:val="002371CB"/>
    <w:rsid w:val="00237505"/>
    <w:rsid w:val="002425E3"/>
    <w:rsid w:val="00242D3A"/>
    <w:rsid w:val="00243E83"/>
    <w:rsid w:val="00243EEB"/>
    <w:rsid w:val="00245CE0"/>
    <w:rsid w:val="00246072"/>
    <w:rsid w:val="002460BE"/>
    <w:rsid w:val="00253EEE"/>
    <w:rsid w:val="00255278"/>
    <w:rsid w:val="00255787"/>
    <w:rsid w:val="002570AE"/>
    <w:rsid w:val="002574A4"/>
    <w:rsid w:val="002574F0"/>
    <w:rsid w:val="00262057"/>
    <w:rsid w:val="002635C4"/>
    <w:rsid w:val="00263963"/>
    <w:rsid w:val="00264927"/>
    <w:rsid w:val="00266904"/>
    <w:rsid w:val="00267E57"/>
    <w:rsid w:val="0027021A"/>
    <w:rsid w:val="00273827"/>
    <w:rsid w:val="0027409C"/>
    <w:rsid w:val="002765AA"/>
    <w:rsid w:val="00276928"/>
    <w:rsid w:val="00280D7B"/>
    <w:rsid w:val="00282061"/>
    <w:rsid w:val="00282D4F"/>
    <w:rsid w:val="00282E71"/>
    <w:rsid w:val="00284985"/>
    <w:rsid w:val="0028568A"/>
    <w:rsid w:val="00286016"/>
    <w:rsid w:val="002867D2"/>
    <w:rsid w:val="00287244"/>
    <w:rsid w:val="00287AC2"/>
    <w:rsid w:val="0029086E"/>
    <w:rsid w:val="00290C43"/>
    <w:rsid w:val="00291C2B"/>
    <w:rsid w:val="002971C3"/>
    <w:rsid w:val="0029727D"/>
    <w:rsid w:val="002A0688"/>
    <w:rsid w:val="002A0F50"/>
    <w:rsid w:val="002A1893"/>
    <w:rsid w:val="002A1D91"/>
    <w:rsid w:val="002A3BC0"/>
    <w:rsid w:val="002A3E68"/>
    <w:rsid w:val="002A5F0D"/>
    <w:rsid w:val="002A7130"/>
    <w:rsid w:val="002A761C"/>
    <w:rsid w:val="002A7B86"/>
    <w:rsid w:val="002A7B90"/>
    <w:rsid w:val="002B3013"/>
    <w:rsid w:val="002B731A"/>
    <w:rsid w:val="002C270B"/>
    <w:rsid w:val="002C2922"/>
    <w:rsid w:val="002C4687"/>
    <w:rsid w:val="002C4968"/>
    <w:rsid w:val="002C54BB"/>
    <w:rsid w:val="002C64CB"/>
    <w:rsid w:val="002D0377"/>
    <w:rsid w:val="002D0A5D"/>
    <w:rsid w:val="002D0F53"/>
    <w:rsid w:val="002D16C0"/>
    <w:rsid w:val="002D40F4"/>
    <w:rsid w:val="002D5FCD"/>
    <w:rsid w:val="002E3022"/>
    <w:rsid w:val="002E364D"/>
    <w:rsid w:val="002E403E"/>
    <w:rsid w:val="002E4315"/>
    <w:rsid w:val="002E506A"/>
    <w:rsid w:val="002E5735"/>
    <w:rsid w:val="002E6F42"/>
    <w:rsid w:val="002F06FA"/>
    <w:rsid w:val="002F12A5"/>
    <w:rsid w:val="002F1947"/>
    <w:rsid w:val="002F4A21"/>
    <w:rsid w:val="002F5DB3"/>
    <w:rsid w:val="002F6825"/>
    <w:rsid w:val="002F6E4F"/>
    <w:rsid w:val="003001ED"/>
    <w:rsid w:val="00300C27"/>
    <w:rsid w:val="00300FF1"/>
    <w:rsid w:val="00304E48"/>
    <w:rsid w:val="003078C4"/>
    <w:rsid w:val="00307B48"/>
    <w:rsid w:val="00311021"/>
    <w:rsid w:val="003120D4"/>
    <w:rsid w:val="00313BEA"/>
    <w:rsid w:val="00314551"/>
    <w:rsid w:val="00315D27"/>
    <w:rsid w:val="00316A3D"/>
    <w:rsid w:val="00325B20"/>
    <w:rsid w:val="003268FC"/>
    <w:rsid w:val="00326CD0"/>
    <w:rsid w:val="00327FD8"/>
    <w:rsid w:val="00333390"/>
    <w:rsid w:val="003351B5"/>
    <w:rsid w:val="00335975"/>
    <w:rsid w:val="00335BD9"/>
    <w:rsid w:val="00336254"/>
    <w:rsid w:val="003362AE"/>
    <w:rsid w:val="003366E8"/>
    <w:rsid w:val="0034168B"/>
    <w:rsid w:val="003418F7"/>
    <w:rsid w:val="00342E0F"/>
    <w:rsid w:val="00342F2C"/>
    <w:rsid w:val="003444ED"/>
    <w:rsid w:val="0034467A"/>
    <w:rsid w:val="00345B3E"/>
    <w:rsid w:val="0035363E"/>
    <w:rsid w:val="00356488"/>
    <w:rsid w:val="00357F4E"/>
    <w:rsid w:val="003617F5"/>
    <w:rsid w:val="003635C3"/>
    <w:rsid w:val="00364851"/>
    <w:rsid w:val="00367643"/>
    <w:rsid w:val="00367BA2"/>
    <w:rsid w:val="00367FD4"/>
    <w:rsid w:val="0037064F"/>
    <w:rsid w:val="00370A44"/>
    <w:rsid w:val="00371D7A"/>
    <w:rsid w:val="00372146"/>
    <w:rsid w:val="00374179"/>
    <w:rsid w:val="003743D0"/>
    <w:rsid w:val="00374747"/>
    <w:rsid w:val="00374A99"/>
    <w:rsid w:val="0038061C"/>
    <w:rsid w:val="00381AD5"/>
    <w:rsid w:val="0038231F"/>
    <w:rsid w:val="00382520"/>
    <w:rsid w:val="00382C71"/>
    <w:rsid w:val="00382CCC"/>
    <w:rsid w:val="00383C51"/>
    <w:rsid w:val="00385057"/>
    <w:rsid w:val="00386831"/>
    <w:rsid w:val="00390985"/>
    <w:rsid w:val="00390CEE"/>
    <w:rsid w:val="00391AE1"/>
    <w:rsid w:val="00395158"/>
    <w:rsid w:val="00395EE5"/>
    <w:rsid w:val="0039776B"/>
    <w:rsid w:val="003A1788"/>
    <w:rsid w:val="003A2411"/>
    <w:rsid w:val="003A4814"/>
    <w:rsid w:val="003B1D44"/>
    <w:rsid w:val="003B3764"/>
    <w:rsid w:val="003B42B1"/>
    <w:rsid w:val="003B42FE"/>
    <w:rsid w:val="003B46E7"/>
    <w:rsid w:val="003B5E89"/>
    <w:rsid w:val="003B6A8B"/>
    <w:rsid w:val="003B704A"/>
    <w:rsid w:val="003C0C45"/>
    <w:rsid w:val="003C17B7"/>
    <w:rsid w:val="003C2932"/>
    <w:rsid w:val="003D04A0"/>
    <w:rsid w:val="003D0B68"/>
    <w:rsid w:val="003D24C9"/>
    <w:rsid w:val="003D2D4A"/>
    <w:rsid w:val="003D7C6A"/>
    <w:rsid w:val="003E16C8"/>
    <w:rsid w:val="003E324B"/>
    <w:rsid w:val="003E5745"/>
    <w:rsid w:val="003E59B0"/>
    <w:rsid w:val="003E62E8"/>
    <w:rsid w:val="003E6917"/>
    <w:rsid w:val="003F44E5"/>
    <w:rsid w:val="003F5943"/>
    <w:rsid w:val="00400390"/>
    <w:rsid w:val="0040071F"/>
    <w:rsid w:val="00401421"/>
    <w:rsid w:val="00401786"/>
    <w:rsid w:val="004017F6"/>
    <w:rsid w:val="00401A00"/>
    <w:rsid w:val="00401C83"/>
    <w:rsid w:val="0040224E"/>
    <w:rsid w:val="0040297E"/>
    <w:rsid w:val="004038B6"/>
    <w:rsid w:val="00405B56"/>
    <w:rsid w:val="00405DAF"/>
    <w:rsid w:val="00407AFA"/>
    <w:rsid w:val="004110A2"/>
    <w:rsid w:val="0041163D"/>
    <w:rsid w:val="0041213B"/>
    <w:rsid w:val="0041292F"/>
    <w:rsid w:val="004135E5"/>
    <w:rsid w:val="00414BF6"/>
    <w:rsid w:val="00414C50"/>
    <w:rsid w:val="00414F19"/>
    <w:rsid w:val="00416C53"/>
    <w:rsid w:val="00420227"/>
    <w:rsid w:val="00421279"/>
    <w:rsid w:val="004218E5"/>
    <w:rsid w:val="00422C3B"/>
    <w:rsid w:val="0042408C"/>
    <w:rsid w:val="00426C52"/>
    <w:rsid w:val="00430185"/>
    <w:rsid w:val="004301B8"/>
    <w:rsid w:val="00431B7A"/>
    <w:rsid w:val="004325AB"/>
    <w:rsid w:val="00432A4D"/>
    <w:rsid w:val="004339B8"/>
    <w:rsid w:val="00436216"/>
    <w:rsid w:val="00436386"/>
    <w:rsid w:val="004363F2"/>
    <w:rsid w:val="0043663C"/>
    <w:rsid w:val="00436685"/>
    <w:rsid w:val="004369D1"/>
    <w:rsid w:val="00441CDB"/>
    <w:rsid w:val="00442A20"/>
    <w:rsid w:val="00442A27"/>
    <w:rsid w:val="00443DEC"/>
    <w:rsid w:val="00444306"/>
    <w:rsid w:val="00446925"/>
    <w:rsid w:val="0044775F"/>
    <w:rsid w:val="004501BC"/>
    <w:rsid w:val="00450F17"/>
    <w:rsid w:val="00450FD7"/>
    <w:rsid w:val="00451894"/>
    <w:rsid w:val="004535E1"/>
    <w:rsid w:val="004535FF"/>
    <w:rsid w:val="00455712"/>
    <w:rsid w:val="004566D4"/>
    <w:rsid w:val="00461103"/>
    <w:rsid w:val="0046211E"/>
    <w:rsid w:val="00462F09"/>
    <w:rsid w:val="00465363"/>
    <w:rsid w:val="00467073"/>
    <w:rsid w:val="00470A1A"/>
    <w:rsid w:val="0047388C"/>
    <w:rsid w:val="00477A00"/>
    <w:rsid w:val="0048046F"/>
    <w:rsid w:val="004805B5"/>
    <w:rsid w:val="00480B6B"/>
    <w:rsid w:val="00480D9C"/>
    <w:rsid w:val="00482069"/>
    <w:rsid w:val="00482972"/>
    <w:rsid w:val="00482DD0"/>
    <w:rsid w:val="00482F37"/>
    <w:rsid w:val="00486837"/>
    <w:rsid w:val="004870E3"/>
    <w:rsid w:val="00487FA4"/>
    <w:rsid w:val="004908A2"/>
    <w:rsid w:val="00494CFA"/>
    <w:rsid w:val="00494EE4"/>
    <w:rsid w:val="004954EE"/>
    <w:rsid w:val="00495F70"/>
    <w:rsid w:val="00496F16"/>
    <w:rsid w:val="00497D5D"/>
    <w:rsid w:val="004A1C2B"/>
    <w:rsid w:val="004A408A"/>
    <w:rsid w:val="004A4BA2"/>
    <w:rsid w:val="004A4D14"/>
    <w:rsid w:val="004A641E"/>
    <w:rsid w:val="004A6E75"/>
    <w:rsid w:val="004A7215"/>
    <w:rsid w:val="004B024D"/>
    <w:rsid w:val="004B0912"/>
    <w:rsid w:val="004B2228"/>
    <w:rsid w:val="004B396D"/>
    <w:rsid w:val="004B3C69"/>
    <w:rsid w:val="004B46E8"/>
    <w:rsid w:val="004B4911"/>
    <w:rsid w:val="004B49DE"/>
    <w:rsid w:val="004B5E58"/>
    <w:rsid w:val="004B6532"/>
    <w:rsid w:val="004C0854"/>
    <w:rsid w:val="004C1129"/>
    <w:rsid w:val="004C17F5"/>
    <w:rsid w:val="004C1BE1"/>
    <w:rsid w:val="004C2BD1"/>
    <w:rsid w:val="004C3782"/>
    <w:rsid w:val="004C3CE2"/>
    <w:rsid w:val="004C44DD"/>
    <w:rsid w:val="004C609B"/>
    <w:rsid w:val="004C6453"/>
    <w:rsid w:val="004C6CAE"/>
    <w:rsid w:val="004D2541"/>
    <w:rsid w:val="004D3770"/>
    <w:rsid w:val="004D40A8"/>
    <w:rsid w:val="004D424F"/>
    <w:rsid w:val="004D751A"/>
    <w:rsid w:val="004E0E9F"/>
    <w:rsid w:val="004E1B1D"/>
    <w:rsid w:val="004E2685"/>
    <w:rsid w:val="004E279A"/>
    <w:rsid w:val="004E3985"/>
    <w:rsid w:val="004E3E27"/>
    <w:rsid w:val="004E4597"/>
    <w:rsid w:val="004E459C"/>
    <w:rsid w:val="004E5854"/>
    <w:rsid w:val="004E65E8"/>
    <w:rsid w:val="004E71B7"/>
    <w:rsid w:val="004F0458"/>
    <w:rsid w:val="004F0672"/>
    <w:rsid w:val="004F1207"/>
    <w:rsid w:val="004F3209"/>
    <w:rsid w:val="004F355F"/>
    <w:rsid w:val="004F3C58"/>
    <w:rsid w:val="004F4CFD"/>
    <w:rsid w:val="004F5461"/>
    <w:rsid w:val="004F5965"/>
    <w:rsid w:val="004F64BA"/>
    <w:rsid w:val="004F6CD5"/>
    <w:rsid w:val="005002E9"/>
    <w:rsid w:val="00501126"/>
    <w:rsid w:val="00501600"/>
    <w:rsid w:val="005028B5"/>
    <w:rsid w:val="00502946"/>
    <w:rsid w:val="00502B4B"/>
    <w:rsid w:val="00503E81"/>
    <w:rsid w:val="005051BC"/>
    <w:rsid w:val="00505282"/>
    <w:rsid w:val="00505BEA"/>
    <w:rsid w:val="00505E3C"/>
    <w:rsid w:val="005101CB"/>
    <w:rsid w:val="005104AA"/>
    <w:rsid w:val="00511FCE"/>
    <w:rsid w:val="00512E99"/>
    <w:rsid w:val="005141F6"/>
    <w:rsid w:val="0051611E"/>
    <w:rsid w:val="005161FB"/>
    <w:rsid w:val="005209A1"/>
    <w:rsid w:val="00520BA2"/>
    <w:rsid w:val="0052176B"/>
    <w:rsid w:val="005235C2"/>
    <w:rsid w:val="005239C9"/>
    <w:rsid w:val="00524AB4"/>
    <w:rsid w:val="005265D7"/>
    <w:rsid w:val="00527C3F"/>
    <w:rsid w:val="00532751"/>
    <w:rsid w:val="00532E20"/>
    <w:rsid w:val="0053453F"/>
    <w:rsid w:val="00535616"/>
    <w:rsid w:val="00542440"/>
    <w:rsid w:val="005444CD"/>
    <w:rsid w:val="00544B42"/>
    <w:rsid w:val="00545FF9"/>
    <w:rsid w:val="00546A8D"/>
    <w:rsid w:val="00546B60"/>
    <w:rsid w:val="00550764"/>
    <w:rsid w:val="00551ED1"/>
    <w:rsid w:val="0055296F"/>
    <w:rsid w:val="00554BA5"/>
    <w:rsid w:val="005554CC"/>
    <w:rsid w:val="0055624F"/>
    <w:rsid w:val="00556751"/>
    <w:rsid w:val="00560BD7"/>
    <w:rsid w:val="00560EB5"/>
    <w:rsid w:val="005621D1"/>
    <w:rsid w:val="005658C4"/>
    <w:rsid w:val="005660D8"/>
    <w:rsid w:val="005670A6"/>
    <w:rsid w:val="00570547"/>
    <w:rsid w:val="00573C53"/>
    <w:rsid w:val="00574502"/>
    <w:rsid w:val="0057489D"/>
    <w:rsid w:val="00574D6A"/>
    <w:rsid w:val="00576A5C"/>
    <w:rsid w:val="00580C43"/>
    <w:rsid w:val="0058463D"/>
    <w:rsid w:val="005847B3"/>
    <w:rsid w:val="005859AD"/>
    <w:rsid w:val="005865CC"/>
    <w:rsid w:val="00590683"/>
    <w:rsid w:val="00595779"/>
    <w:rsid w:val="00596159"/>
    <w:rsid w:val="00596B68"/>
    <w:rsid w:val="0059723D"/>
    <w:rsid w:val="00597339"/>
    <w:rsid w:val="00597A19"/>
    <w:rsid w:val="005A0AD1"/>
    <w:rsid w:val="005A1FE6"/>
    <w:rsid w:val="005A3D5C"/>
    <w:rsid w:val="005A4B84"/>
    <w:rsid w:val="005A50EB"/>
    <w:rsid w:val="005A537D"/>
    <w:rsid w:val="005A6382"/>
    <w:rsid w:val="005B0F8F"/>
    <w:rsid w:val="005B137F"/>
    <w:rsid w:val="005B2090"/>
    <w:rsid w:val="005B24D7"/>
    <w:rsid w:val="005B381E"/>
    <w:rsid w:val="005B47AC"/>
    <w:rsid w:val="005B4C7C"/>
    <w:rsid w:val="005B6604"/>
    <w:rsid w:val="005B676A"/>
    <w:rsid w:val="005C2825"/>
    <w:rsid w:val="005C3280"/>
    <w:rsid w:val="005C3D3F"/>
    <w:rsid w:val="005C4D06"/>
    <w:rsid w:val="005C5513"/>
    <w:rsid w:val="005C7F43"/>
    <w:rsid w:val="005D0BB3"/>
    <w:rsid w:val="005D140C"/>
    <w:rsid w:val="005D20FE"/>
    <w:rsid w:val="005D27E9"/>
    <w:rsid w:val="005D485E"/>
    <w:rsid w:val="005D4CF0"/>
    <w:rsid w:val="005D5608"/>
    <w:rsid w:val="005D5A71"/>
    <w:rsid w:val="005D7674"/>
    <w:rsid w:val="005D79E1"/>
    <w:rsid w:val="005E2046"/>
    <w:rsid w:val="005E38BB"/>
    <w:rsid w:val="005E7118"/>
    <w:rsid w:val="005E7968"/>
    <w:rsid w:val="005E79B6"/>
    <w:rsid w:val="005F043A"/>
    <w:rsid w:val="005F0E06"/>
    <w:rsid w:val="005F39FE"/>
    <w:rsid w:val="005F4374"/>
    <w:rsid w:val="005F4B2C"/>
    <w:rsid w:val="005F4BF6"/>
    <w:rsid w:val="005F575E"/>
    <w:rsid w:val="005F6780"/>
    <w:rsid w:val="005F78A7"/>
    <w:rsid w:val="005F7D46"/>
    <w:rsid w:val="0060016A"/>
    <w:rsid w:val="00600E58"/>
    <w:rsid w:val="00601022"/>
    <w:rsid w:val="00601539"/>
    <w:rsid w:val="00602CEE"/>
    <w:rsid w:val="00603299"/>
    <w:rsid w:val="006034CC"/>
    <w:rsid w:val="00605129"/>
    <w:rsid w:val="00605AF0"/>
    <w:rsid w:val="00606386"/>
    <w:rsid w:val="006077F9"/>
    <w:rsid w:val="00607899"/>
    <w:rsid w:val="00610B34"/>
    <w:rsid w:val="00612344"/>
    <w:rsid w:val="00615CAC"/>
    <w:rsid w:val="006167DB"/>
    <w:rsid w:val="0061752C"/>
    <w:rsid w:val="00623EE6"/>
    <w:rsid w:val="006244FC"/>
    <w:rsid w:val="0062462A"/>
    <w:rsid w:val="0062708A"/>
    <w:rsid w:val="00627164"/>
    <w:rsid w:val="00627F35"/>
    <w:rsid w:val="0063279F"/>
    <w:rsid w:val="00633244"/>
    <w:rsid w:val="006347B5"/>
    <w:rsid w:val="00635E1B"/>
    <w:rsid w:val="0063622A"/>
    <w:rsid w:val="00640CAC"/>
    <w:rsid w:val="0064113E"/>
    <w:rsid w:val="006412FD"/>
    <w:rsid w:val="006418EC"/>
    <w:rsid w:val="00641C5B"/>
    <w:rsid w:val="00641CE9"/>
    <w:rsid w:val="00642AA2"/>
    <w:rsid w:val="00642D83"/>
    <w:rsid w:val="00650EC1"/>
    <w:rsid w:val="00652161"/>
    <w:rsid w:val="00653003"/>
    <w:rsid w:val="00653FE5"/>
    <w:rsid w:val="00654F4C"/>
    <w:rsid w:val="00654F97"/>
    <w:rsid w:val="0066090D"/>
    <w:rsid w:val="00663B30"/>
    <w:rsid w:val="00664949"/>
    <w:rsid w:val="00666012"/>
    <w:rsid w:val="006667FD"/>
    <w:rsid w:val="00667460"/>
    <w:rsid w:val="006676DB"/>
    <w:rsid w:val="0067097B"/>
    <w:rsid w:val="006722AC"/>
    <w:rsid w:val="00674D19"/>
    <w:rsid w:val="0067704E"/>
    <w:rsid w:val="0068091C"/>
    <w:rsid w:val="00681845"/>
    <w:rsid w:val="006827D9"/>
    <w:rsid w:val="0068496A"/>
    <w:rsid w:val="00686387"/>
    <w:rsid w:val="00686E88"/>
    <w:rsid w:val="0068798F"/>
    <w:rsid w:val="00690C42"/>
    <w:rsid w:val="00691383"/>
    <w:rsid w:val="00693555"/>
    <w:rsid w:val="006955F1"/>
    <w:rsid w:val="006957E8"/>
    <w:rsid w:val="006A091E"/>
    <w:rsid w:val="006A3F0F"/>
    <w:rsid w:val="006A59CD"/>
    <w:rsid w:val="006A5A50"/>
    <w:rsid w:val="006B1780"/>
    <w:rsid w:val="006B4F02"/>
    <w:rsid w:val="006B56C8"/>
    <w:rsid w:val="006C0054"/>
    <w:rsid w:val="006C0F48"/>
    <w:rsid w:val="006C1027"/>
    <w:rsid w:val="006C1942"/>
    <w:rsid w:val="006C238C"/>
    <w:rsid w:val="006C321A"/>
    <w:rsid w:val="006C386C"/>
    <w:rsid w:val="006C3EA7"/>
    <w:rsid w:val="006C4B8F"/>
    <w:rsid w:val="006C5BCC"/>
    <w:rsid w:val="006C5F0E"/>
    <w:rsid w:val="006C6282"/>
    <w:rsid w:val="006C6DE9"/>
    <w:rsid w:val="006C6E59"/>
    <w:rsid w:val="006D0C17"/>
    <w:rsid w:val="006D202E"/>
    <w:rsid w:val="006D3CB3"/>
    <w:rsid w:val="006D4F68"/>
    <w:rsid w:val="006D7974"/>
    <w:rsid w:val="006E0F60"/>
    <w:rsid w:val="006E0F7B"/>
    <w:rsid w:val="006E2501"/>
    <w:rsid w:val="006E378C"/>
    <w:rsid w:val="006E41A0"/>
    <w:rsid w:val="006E4356"/>
    <w:rsid w:val="006E56CB"/>
    <w:rsid w:val="006E69AA"/>
    <w:rsid w:val="006E7D9F"/>
    <w:rsid w:val="006F0AE3"/>
    <w:rsid w:val="006F1C60"/>
    <w:rsid w:val="006F6990"/>
    <w:rsid w:val="006F6C37"/>
    <w:rsid w:val="00700E85"/>
    <w:rsid w:val="00701316"/>
    <w:rsid w:val="007020B9"/>
    <w:rsid w:val="007033D6"/>
    <w:rsid w:val="007038AF"/>
    <w:rsid w:val="007042F5"/>
    <w:rsid w:val="00704A0C"/>
    <w:rsid w:val="00706D33"/>
    <w:rsid w:val="00707E1D"/>
    <w:rsid w:val="00710B76"/>
    <w:rsid w:val="007118AC"/>
    <w:rsid w:val="00714A5E"/>
    <w:rsid w:val="007156EC"/>
    <w:rsid w:val="00716209"/>
    <w:rsid w:val="00716C7E"/>
    <w:rsid w:val="00720839"/>
    <w:rsid w:val="007225DD"/>
    <w:rsid w:val="00723008"/>
    <w:rsid w:val="0072459E"/>
    <w:rsid w:val="00725630"/>
    <w:rsid w:val="00726329"/>
    <w:rsid w:val="0072716E"/>
    <w:rsid w:val="00731525"/>
    <w:rsid w:val="00733889"/>
    <w:rsid w:val="00735E50"/>
    <w:rsid w:val="0073643D"/>
    <w:rsid w:val="007415B8"/>
    <w:rsid w:val="00742F33"/>
    <w:rsid w:val="00743056"/>
    <w:rsid w:val="00744172"/>
    <w:rsid w:val="00744799"/>
    <w:rsid w:val="00744EBD"/>
    <w:rsid w:val="00745CA1"/>
    <w:rsid w:val="00746F92"/>
    <w:rsid w:val="007540FE"/>
    <w:rsid w:val="00760D30"/>
    <w:rsid w:val="0076311F"/>
    <w:rsid w:val="00767056"/>
    <w:rsid w:val="00772969"/>
    <w:rsid w:val="0077399B"/>
    <w:rsid w:val="00776D1B"/>
    <w:rsid w:val="007817BB"/>
    <w:rsid w:val="0078202C"/>
    <w:rsid w:val="00782141"/>
    <w:rsid w:val="00782E22"/>
    <w:rsid w:val="00783F02"/>
    <w:rsid w:val="00786069"/>
    <w:rsid w:val="00786D03"/>
    <w:rsid w:val="00787550"/>
    <w:rsid w:val="00787799"/>
    <w:rsid w:val="00787A4B"/>
    <w:rsid w:val="00791930"/>
    <w:rsid w:val="00792B8D"/>
    <w:rsid w:val="00792C40"/>
    <w:rsid w:val="00792EF2"/>
    <w:rsid w:val="007942FA"/>
    <w:rsid w:val="0079689C"/>
    <w:rsid w:val="007A0C09"/>
    <w:rsid w:val="007A1EFB"/>
    <w:rsid w:val="007A38D2"/>
    <w:rsid w:val="007A4B86"/>
    <w:rsid w:val="007A4CD6"/>
    <w:rsid w:val="007A5A0E"/>
    <w:rsid w:val="007B2B0A"/>
    <w:rsid w:val="007B3550"/>
    <w:rsid w:val="007B3C5B"/>
    <w:rsid w:val="007B77CA"/>
    <w:rsid w:val="007C0729"/>
    <w:rsid w:val="007C1717"/>
    <w:rsid w:val="007C2A59"/>
    <w:rsid w:val="007C32D9"/>
    <w:rsid w:val="007C43D1"/>
    <w:rsid w:val="007C677C"/>
    <w:rsid w:val="007C7D8A"/>
    <w:rsid w:val="007D1085"/>
    <w:rsid w:val="007D23E3"/>
    <w:rsid w:val="007D3FF6"/>
    <w:rsid w:val="007D4381"/>
    <w:rsid w:val="007D4AEE"/>
    <w:rsid w:val="007D551C"/>
    <w:rsid w:val="007D573A"/>
    <w:rsid w:val="007D704C"/>
    <w:rsid w:val="007E2B3E"/>
    <w:rsid w:val="007E3972"/>
    <w:rsid w:val="007E676D"/>
    <w:rsid w:val="007E6EC8"/>
    <w:rsid w:val="007F1A25"/>
    <w:rsid w:val="007F3ACF"/>
    <w:rsid w:val="00801C92"/>
    <w:rsid w:val="00806F2E"/>
    <w:rsid w:val="00807AE1"/>
    <w:rsid w:val="00807C53"/>
    <w:rsid w:val="00807CA1"/>
    <w:rsid w:val="00807F09"/>
    <w:rsid w:val="00812465"/>
    <w:rsid w:val="008136B8"/>
    <w:rsid w:val="00815353"/>
    <w:rsid w:val="008156A4"/>
    <w:rsid w:val="00815D73"/>
    <w:rsid w:val="00817356"/>
    <w:rsid w:val="00823549"/>
    <w:rsid w:val="00824249"/>
    <w:rsid w:val="00825845"/>
    <w:rsid w:val="008270C7"/>
    <w:rsid w:val="00827AF3"/>
    <w:rsid w:val="0083053A"/>
    <w:rsid w:val="008330AD"/>
    <w:rsid w:val="008350AD"/>
    <w:rsid w:val="00835680"/>
    <w:rsid w:val="008403F8"/>
    <w:rsid w:val="00842DF3"/>
    <w:rsid w:val="00843B21"/>
    <w:rsid w:val="00850A21"/>
    <w:rsid w:val="00850A28"/>
    <w:rsid w:val="008514D4"/>
    <w:rsid w:val="00852702"/>
    <w:rsid w:val="008540DB"/>
    <w:rsid w:val="00856589"/>
    <w:rsid w:val="0085759F"/>
    <w:rsid w:val="00860D44"/>
    <w:rsid w:val="008625F8"/>
    <w:rsid w:val="00863A65"/>
    <w:rsid w:val="008644BC"/>
    <w:rsid w:val="008660B6"/>
    <w:rsid w:val="00866DF9"/>
    <w:rsid w:val="008702D2"/>
    <w:rsid w:val="008710A4"/>
    <w:rsid w:val="0087184C"/>
    <w:rsid w:val="00876AEF"/>
    <w:rsid w:val="008827BB"/>
    <w:rsid w:val="008839B3"/>
    <w:rsid w:val="00887817"/>
    <w:rsid w:val="00887FC5"/>
    <w:rsid w:val="0089106E"/>
    <w:rsid w:val="00891525"/>
    <w:rsid w:val="008944FF"/>
    <w:rsid w:val="008945A3"/>
    <w:rsid w:val="00894987"/>
    <w:rsid w:val="00896B84"/>
    <w:rsid w:val="008971CD"/>
    <w:rsid w:val="008A00C3"/>
    <w:rsid w:val="008A22F0"/>
    <w:rsid w:val="008A3E31"/>
    <w:rsid w:val="008A4CCB"/>
    <w:rsid w:val="008A5711"/>
    <w:rsid w:val="008A5D18"/>
    <w:rsid w:val="008B00B6"/>
    <w:rsid w:val="008B28F8"/>
    <w:rsid w:val="008B3362"/>
    <w:rsid w:val="008B3B44"/>
    <w:rsid w:val="008B3B89"/>
    <w:rsid w:val="008B404A"/>
    <w:rsid w:val="008B5089"/>
    <w:rsid w:val="008B7D89"/>
    <w:rsid w:val="008C192F"/>
    <w:rsid w:val="008C2514"/>
    <w:rsid w:val="008C2B0A"/>
    <w:rsid w:val="008C35D0"/>
    <w:rsid w:val="008C4FE3"/>
    <w:rsid w:val="008C53B1"/>
    <w:rsid w:val="008C5AB7"/>
    <w:rsid w:val="008C6885"/>
    <w:rsid w:val="008C71F7"/>
    <w:rsid w:val="008D2310"/>
    <w:rsid w:val="008D384F"/>
    <w:rsid w:val="008D6FF4"/>
    <w:rsid w:val="008D77C0"/>
    <w:rsid w:val="008D7C29"/>
    <w:rsid w:val="008E0424"/>
    <w:rsid w:val="008E23D7"/>
    <w:rsid w:val="008E27D7"/>
    <w:rsid w:val="008E30DC"/>
    <w:rsid w:val="008E43E0"/>
    <w:rsid w:val="008E51BF"/>
    <w:rsid w:val="008E5F6C"/>
    <w:rsid w:val="008E64F9"/>
    <w:rsid w:val="008E7A6C"/>
    <w:rsid w:val="008F0358"/>
    <w:rsid w:val="008F1C7D"/>
    <w:rsid w:val="008F201F"/>
    <w:rsid w:val="008F2C37"/>
    <w:rsid w:val="008F30D2"/>
    <w:rsid w:val="008F3CFF"/>
    <w:rsid w:val="008F5F0B"/>
    <w:rsid w:val="009011CB"/>
    <w:rsid w:val="00901659"/>
    <w:rsid w:val="00902A61"/>
    <w:rsid w:val="00902F1F"/>
    <w:rsid w:val="00903320"/>
    <w:rsid w:val="00903F26"/>
    <w:rsid w:val="00905F48"/>
    <w:rsid w:val="00906DC7"/>
    <w:rsid w:val="009074C5"/>
    <w:rsid w:val="00913159"/>
    <w:rsid w:val="0091348C"/>
    <w:rsid w:val="00913599"/>
    <w:rsid w:val="009135C1"/>
    <w:rsid w:val="0091388E"/>
    <w:rsid w:val="009144B5"/>
    <w:rsid w:val="00914664"/>
    <w:rsid w:val="00916527"/>
    <w:rsid w:val="00916CA2"/>
    <w:rsid w:val="00916EE3"/>
    <w:rsid w:val="00920D33"/>
    <w:rsid w:val="009213D7"/>
    <w:rsid w:val="00921582"/>
    <w:rsid w:val="00922381"/>
    <w:rsid w:val="00923D79"/>
    <w:rsid w:val="00924386"/>
    <w:rsid w:val="00925C65"/>
    <w:rsid w:val="00925E69"/>
    <w:rsid w:val="0092641A"/>
    <w:rsid w:val="009308C4"/>
    <w:rsid w:val="00935613"/>
    <w:rsid w:val="0093604E"/>
    <w:rsid w:val="00941056"/>
    <w:rsid w:val="00941172"/>
    <w:rsid w:val="00942772"/>
    <w:rsid w:val="00942D80"/>
    <w:rsid w:val="0094323F"/>
    <w:rsid w:val="00943E7C"/>
    <w:rsid w:val="00943FAF"/>
    <w:rsid w:val="009444D9"/>
    <w:rsid w:val="0094497E"/>
    <w:rsid w:val="00945B9C"/>
    <w:rsid w:val="00946CB6"/>
    <w:rsid w:val="00947AB4"/>
    <w:rsid w:val="00951131"/>
    <w:rsid w:val="00951D4B"/>
    <w:rsid w:val="00953A50"/>
    <w:rsid w:val="00954148"/>
    <w:rsid w:val="00954C6C"/>
    <w:rsid w:val="00956A0E"/>
    <w:rsid w:val="00957360"/>
    <w:rsid w:val="009601BC"/>
    <w:rsid w:val="00960CB4"/>
    <w:rsid w:val="0096129C"/>
    <w:rsid w:val="009619AB"/>
    <w:rsid w:val="00961A5A"/>
    <w:rsid w:val="00961E7E"/>
    <w:rsid w:val="009706CF"/>
    <w:rsid w:val="00970DB6"/>
    <w:rsid w:val="00972039"/>
    <w:rsid w:val="00972C1A"/>
    <w:rsid w:val="00972C29"/>
    <w:rsid w:val="00973830"/>
    <w:rsid w:val="009742C5"/>
    <w:rsid w:val="00974560"/>
    <w:rsid w:val="00976144"/>
    <w:rsid w:val="009768E5"/>
    <w:rsid w:val="009820FD"/>
    <w:rsid w:val="009832A5"/>
    <w:rsid w:val="009841E1"/>
    <w:rsid w:val="009843D1"/>
    <w:rsid w:val="00984439"/>
    <w:rsid w:val="00984562"/>
    <w:rsid w:val="0098459A"/>
    <w:rsid w:val="009862AE"/>
    <w:rsid w:val="00986EE6"/>
    <w:rsid w:val="00987AD3"/>
    <w:rsid w:val="0099226E"/>
    <w:rsid w:val="00992D02"/>
    <w:rsid w:val="00992FB5"/>
    <w:rsid w:val="00994413"/>
    <w:rsid w:val="0099684E"/>
    <w:rsid w:val="0099724A"/>
    <w:rsid w:val="00997A77"/>
    <w:rsid w:val="009A1946"/>
    <w:rsid w:val="009A1AC1"/>
    <w:rsid w:val="009A235B"/>
    <w:rsid w:val="009A277B"/>
    <w:rsid w:val="009A2FC7"/>
    <w:rsid w:val="009A435E"/>
    <w:rsid w:val="009A51F0"/>
    <w:rsid w:val="009A5577"/>
    <w:rsid w:val="009A6752"/>
    <w:rsid w:val="009B094B"/>
    <w:rsid w:val="009B1229"/>
    <w:rsid w:val="009B1502"/>
    <w:rsid w:val="009B2336"/>
    <w:rsid w:val="009B2F39"/>
    <w:rsid w:val="009B5D4B"/>
    <w:rsid w:val="009C00EC"/>
    <w:rsid w:val="009C3A38"/>
    <w:rsid w:val="009C3C5F"/>
    <w:rsid w:val="009C43CD"/>
    <w:rsid w:val="009C5018"/>
    <w:rsid w:val="009C5448"/>
    <w:rsid w:val="009C5DFC"/>
    <w:rsid w:val="009C651E"/>
    <w:rsid w:val="009D0048"/>
    <w:rsid w:val="009D023D"/>
    <w:rsid w:val="009D1C59"/>
    <w:rsid w:val="009D22AE"/>
    <w:rsid w:val="009D34AF"/>
    <w:rsid w:val="009D3A48"/>
    <w:rsid w:val="009D45A2"/>
    <w:rsid w:val="009D462C"/>
    <w:rsid w:val="009D4FCB"/>
    <w:rsid w:val="009D55E8"/>
    <w:rsid w:val="009D5D95"/>
    <w:rsid w:val="009E0019"/>
    <w:rsid w:val="009E15FA"/>
    <w:rsid w:val="009E1DC5"/>
    <w:rsid w:val="009E235E"/>
    <w:rsid w:val="009E33D2"/>
    <w:rsid w:val="009E441F"/>
    <w:rsid w:val="009E44F6"/>
    <w:rsid w:val="009E4948"/>
    <w:rsid w:val="009E4D46"/>
    <w:rsid w:val="009E59B0"/>
    <w:rsid w:val="009E5A62"/>
    <w:rsid w:val="009F0231"/>
    <w:rsid w:val="009F0D29"/>
    <w:rsid w:val="009F1119"/>
    <w:rsid w:val="009F11ED"/>
    <w:rsid w:val="009F25A6"/>
    <w:rsid w:val="009F315D"/>
    <w:rsid w:val="009F328C"/>
    <w:rsid w:val="009F5768"/>
    <w:rsid w:val="009F5B98"/>
    <w:rsid w:val="009F6402"/>
    <w:rsid w:val="00A0036F"/>
    <w:rsid w:val="00A01ED8"/>
    <w:rsid w:val="00A02753"/>
    <w:rsid w:val="00A04656"/>
    <w:rsid w:val="00A0606A"/>
    <w:rsid w:val="00A06D97"/>
    <w:rsid w:val="00A119EC"/>
    <w:rsid w:val="00A12846"/>
    <w:rsid w:val="00A13171"/>
    <w:rsid w:val="00A13F11"/>
    <w:rsid w:val="00A14293"/>
    <w:rsid w:val="00A14489"/>
    <w:rsid w:val="00A14E8A"/>
    <w:rsid w:val="00A16BC5"/>
    <w:rsid w:val="00A178A1"/>
    <w:rsid w:val="00A17AE3"/>
    <w:rsid w:val="00A17EA3"/>
    <w:rsid w:val="00A2051B"/>
    <w:rsid w:val="00A2058F"/>
    <w:rsid w:val="00A22970"/>
    <w:rsid w:val="00A22A89"/>
    <w:rsid w:val="00A261CA"/>
    <w:rsid w:val="00A26A8D"/>
    <w:rsid w:val="00A26C4F"/>
    <w:rsid w:val="00A26FB6"/>
    <w:rsid w:val="00A279A9"/>
    <w:rsid w:val="00A32030"/>
    <w:rsid w:val="00A32183"/>
    <w:rsid w:val="00A33033"/>
    <w:rsid w:val="00A3321C"/>
    <w:rsid w:val="00A34157"/>
    <w:rsid w:val="00A35B01"/>
    <w:rsid w:val="00A41677"/>
    <w:rsid w:val="00A42BFA"/>
    <w:rsid w:val="00A5277C"/>
    <w:rsid w:val="00A5286D"/>
    <w:rsid w:val="00A54A47"/>
    <w:rsid w:val="00A55951"/>
    <w:rsid w:val="00A5753F"/>
    <w:rsid w:val="00A614B0"/>
    <w:rsid w:val="00A61A90"/>
    <w:rsid w:val="00A624CF"/>
    <w:rsid w:val="00A66784"/>
    <w:rsid w:val="00A70A53"/>
    <w:rsid w:val="00A70EF8"/>
    <w:rsid w:val="00A71CA7"/>
    <w:rsid w:val="00A71D3C"/>
    <w:rsid w:val="00A720E4"/>
    <w:rsid w:val="00A72DFE"/>
    <w:rsid w:val="00A72F52"/>
    <w:rsid w:val="00A7383C"/>
    <w:rsid w:val="00A738E7"/>
    <w:rsid w:val="00A75593"/>
    <w:rsid w:val="00A759E6"/>
    <w:rsid w:val="00A77ACA"/>
    <w:rsid w:val="00A80545"/>
    <w:rsid w:val="00A81482"/>
    <w:rsid w:val="00A838FD"/>
    <w:rsid w:val="00A87410"/>
    <w:rsid w:val="00A905FF"/>
    <w:rsid w:val="00A91DD1"/>
    <w:rsid w:val="00A922C0"/>
    <w:rsid w:val="00A92651"/>
    <w:rsid w:val="00A92CC3"/>
    <w:rsid w:val="00A92E6E"/>
    <w:rsid w:val="00A931C8"/>
    <w:rsid w:val="00A936F6"/>
    <w:rsid w:val="00A93E0A"/>
    <w:rsid w:val="00A943AA"/>
    <w:rsid w:val="00AA2EA3"/>
    <w:rsid w:val="00AA523F"/>
    <w:rsid w:val="00AA527B"/>
    <w:rsid w:val="00AA577F"/>
    <w:rsid w:val="00AA62F3"/>
    <w:rsid w:val="00AB1493"/>
    <w:rsid w:val="00AB1DFA"/>
    <w:rsid w:val="00AB3F48"/>
    <w:rsid w:val="00AB56D9"/>
    <w:rsid w:val="00AB570D"/>
    <w:rsid w:val="00AB5897"/>
    <w:rsid w:val="00AB6286"/>
    <w:rsid w:val="00AB79F0"/>
    <w:rsid w:val="00AC0C59"/>
    <w:rsid w:val="00AC2E17"/>
    <w:rsid w:val="00AC3088"/>
    <w:rsid w:val="00AC3A01"/>
    <w:rsid w:val="00AC468A"/>
    <w:rsid w:val="00AC4AB1"/>
    <w:rsid w:val="00AC62E3"/>
    <w:rsid w:val="00AC7343"/>
    <w:rsid w:val="00AD20A6"/>
    <w:rsid w:val="00AD443B"/>
    <w:rsid w:val="00AD4860"/>
    <w:rsid w:val="00AD49F8"/>
    <w:rsid w:val="00AD4DD1"/>
    <w:rsid w:val="00AD56DF"/>
    <w:rsid w:val="00AD5875"/>
    <w:rsid w:val="00AD5971"/>
    <w:rsid w:val="00AD7C28"/>
    <w:rsid w:val="00AE2148"/>
    <w:rsid w:val="00AE24B5"/>
    <w:rsid w:val="00AE3AA8"/>
    <w:rsid w:val="00AE4EE8"/>
    <w:rsid w:val="00AE6219"/>
    <w:rsid w:val="00AE6956"/>
    <w:rsid w:val="00AF0D60"/>
    <w:rsid w:val="00AF1A44"/>
    <w:rsid w:val="00AF2F70"/>
    <w:rsid w:val="00AF48C6"/>
    <w:rsid w:val="00AF7BA6"/>
    <w:rsid w:val="00B001D1"/>
    <w:rsid w:val="00B01592"/>
    <w:rsid w:val="00B02992"/>
    <w:rsid w:val="00B03134"/>
    <w:rsid w:val="00B0536D"/>
    <w:rsid w:val="00B0669D"/>
    <w:rsid w:val="00B0783E"/>
    <w:rsid w:val="00B10E47"/>
    <w:rsid w:val="00B12988"/>
    <w:rsid w:val="00B13A6D"/>
    <w:rsid w:val="00B13E6C"/>
    <w:rsid w:val="00B14D10"/>
    <w:rsid w:val="00B14F64"/>
    <w:rsid w:val="00B15842"/>
    <w:rsid w:val="00B16F49"/>
    <w:rsid w:val="00B175E0"/>
    <w:rsid w:val="00B17E08"/>
    <w:rsid w:val="00B2345F"/>
    <w:rsid w:val="00B24780"/>
    <w:rsid w:val="00B26492"/>
    <w:rsid w:val="00B27496"/>
    <w:rsid w:val="00B27782"/>
    <w:rsid w:val="00B279AE"/>
    <w:rsid w:val="00B27C9D"/>
    <w:rsid w:val="00B30DEC"/>
    <w:rsid w:val="00B31F3E"/>
    <w:rsid w:val="00B342A1"/>
    <w:rsid w:val="00B34873"/>
    <w:rsid w:val="00B352D0"/>
    <w:rsid w:val="00B35A1C"/>
    <w:rsid w:val="00B35CBD"/>
    <w:rsid w:val="00B427D7"/>
    <w:rsid w:val="00B428F2"/>
    <w:rsid w:val="00B43A1C"/>
    <w:rsid w:val="00B43EB8"/>
    <w:rsid w:val="00B503C0"/>
    <w:rsid w:val="00B51A02"/>
    <w:rsid w:val="00B51E05"/>
    <w:rsid w:val="00B5370D"/>
    <w:rsid w:val="00B551F6"/>
    <w:rsid w:val="00B55241"/>
    <w:rsid w:val="00B6133D"/>
    <w:rsid w:val="00B62546"/>
    <w:rsid w:val="00B6349C"/>
    <w:rsid w:val="00B665D3"/>
    <w:rsid w:val="00B6690B"/>
    <w:rsid w:val="00B66ADA"/>
    <w:rsid w:val="00B670B1"/>
    <w:rsid w:val="00B671F1"/>
    <w:rsid w:val="00B67695"/>
    <w:rsid w:val="00B70B31"/>
    <w:rsid w:val="00B72F88"/>
    <w:rsid w:val="00B732E2"/>
    <w:rsid w:val="00B75EB9"/>
    <w:rsid w:val="00B76788"/>
    <w:rsid w:val="00B76E05"/>
    <w:rsid w:val="00B771E2"/>
    <w:rsid w:val="00B77442"/>
    <w:rsid w:val="00B80CD8"/>
    <w:rsid w:val="00B8132B"/>
    <w:rsid w:val="00B81CE6"/>
    <w:rsid w:val="00B82BED"/>
    <w:rsid w:val="00B82E8A"/>
    <w:rsid w:val="00B83433"/>
    <w:rsid w:val="00B83A56"/>
    <w:rsid w:val="00B83F84"/>
    <w:rsid w:val="00B84BDB"/>
    <w:rsid w:val="00B8512F"/>
    <w:rsid w:val="00B85A6A"/>
    <w:rsid w:val="00B864FD"/>
    <w:rsid w:val="00B8657D"/>
    <w:rsid w:val="00B866B2"/>
    <w:rsid w:val="00B87D9C"/>
    <w:rsid w:val="00B9042B"/>
    <w:rsid w:val="00B9242D"/>
    <w:rsid w:val="00B92EFC"/>
    <w:rsid w:val="00B932FA"/>
    <w:rsid w:val="00B945AC"/>
    <w:rsid w:val="00B9707A"/>
    <w:rsid w:val="00BA0120"/>
    <w:rsid w:val="00BA0161"/>
    <w:rsid w:val="00BA07E4"/>
    <w:rsid w:val="00BA4654"/>
    <w:rsid w:val="00BA52F5"/>
    <w:rsid w:val="00BA547A"/>
    <w:rsid w:val="00BA55CA"/>
    <w:rsid w:val="00BA5D8B"/>
    <w:rsid w:val="00BA655D"/>
    <w:rsid w:val="00BA6FA1"/>
    <w:rsid w:val="00BA70B1"/>
    <w:rsid w:val="00BB5529"/>
    <w:rsid w:val="00BB5EEE"/>
    <w:rsid w:val="00BC11CE"/>
    <w:rsid w:val="00BC195B"/>
    <w:rsid w:val="00BC1F52"/>
    <w:rsid w:val="00BC4C8C"/>
    <w:rsid w:val="00BC7AFA"/>
    <w:rsid w:val="00BD190D"/>
    <w:rsid w:val="00BD21A3"/>
    <w:rsid w:val="00BD2FA4"/>
    <w:rsid w:val="00BD3B76"/>
    <w:rsid w:val="00BD3C43"/>
    <w:rsid w:val="00BD4F10"/>
    <w:rsid w:val="00BD5F6B"/>
    <w:rsid w:val="00BD6356"/>
    <w:rsid w:val="00BD7BE7"/>
    <w:rsid w:val="00BE05C8"/>
    <w:rsid w:val="00BE180C"/>
    <w:rsid w:val="00BE2DD8"/>
    <w:rsid w:val="00BE4705"/>
    <w:rsid w:val="00BE4B1D"/>
    <w:rsid w:val="00BE5D2D"/>
    <w:rsid w:val="00BE7168"/>
    <w:rsid w:val="00BF079D"/>
    <w:rsid w:val="00BF0E2B"/>
    <w:rsid w:val="00BF195C"/>
    <w:rsid w:val="00BF1ACB"/>
    <w:rsid w:val="00BF2BC4"/>
    <w:rsid w:val="00BF348F"/>
    <w:rsid w:val="00BF580D"/>
    <w:rsid w:val="00BF5DB3"/>
    <w:rsid w:val="00C00742"/>
    <w:rsid w:val="00C00BC1"/>
    <w:rsid w:val="00C01320"/>
    <w:rsid w:val="00C02459"/>
    <w:rsid w:val="00C03595"/>
    <w:rsid w:val="00C0359E"/>
    <w:rsid w:val="00C05F05"/>
    <w:rsid w:val="00C06162"/>
    <w:rsid w:val="00C072F0"/>
    <w:rsid w:val="00C11961"/>
    <w:rsid w:val="00C119E1"/>
    <w:rsid w:val="00C12A32"/>
    <w:rsid w:val="00C210A0"/>
    <w:rsid w:val="00C21AC4"/>
    <w:rsid w:val="00C22022"/>
    <w:rsid w:val="00C25086"/>
    <w:rsid w:val="00C30559"/>
    <w:rsid w:val="00C31A95"/>
    <w:rsid w:val="00C32F42"/>
    <w:rsid w:val="00C368E3"/>
    <w:rsid w:val="00C36AFA"/>
    <w:rsid w:val="00C37708"/>
    <w:rsid w:val="00C40492"/>
    <w:rsid w:val="00C411AD"/>
    <w:rsid w:val="00C4207A"/>
    <w:rsid w:val="00C43258"/>
    <w:rsid w:val="00C43836"/>
    <w:rsid w:val="00C4541A"/>
    <w:rsid w:val="00C4551D"/>
    <w:rsid w:val="00C45748"/>
    <w:rsid w:val="00C5001D"/>
    <w:rsid w:val="00C502FA"/>
    <w:rsid w:val="00C507EA"/>
    <w:rsid w:val="00C519AA"/>
    <w:rsid w:val="00C53978"/>
    <w:rsid w:val="00C553F0"/>
    <w:rsid w:val="00C5633D"/>
    <w:rsid w:val="00C56363"/>
    <w:rsid w:val="00C56ED1"/>
    <w:rsid w:val="00C63497"/>
    <w:rsid w:val="00C634F1"/>
    <w:rsid w:val="00C64C09"/>
    <w:rsid w:val="00C6554D"/>
    <w:rsid w:val="00C65CCC"/>
    <w:rsid w:val="00C66360"/>
    <w:rsid w:val="00C66420"/>
    <w:rsid w:val="00C66A3E"/>
    <w:rsid w:val="00C701B0"/>
    <w:rsid w:val="00C7127B"/>
    <w:rsid w:val="00C72E80"/>
    <w:rsid w:val="00C73F8C"/>
    <w:rsid w:val="00C74763"/>
    <w:rsid w:val="00C76165"/>
    <w:rsid w:val="00C76631"/>
    <w:rsid w:val="00C774A7"/>
    <w:rsid w:val="00C803B9"/>
    <w:rsid w:val="00C80CCF"/>
    <w:rsid w:val="00C80F96"/>
    <w:rsid w:val="00C8195A"/>
    <w:rsid w:val="00C8393E"/>
    <w:rsid w:val="00C87922"/>
    <w:rsid w:val="00C90598"/>
    <w:rsid w:val="00C953E9"/>
    <w:rsid w:val="00C9547B"/>
    <w:rsid w:val="00C95930"/>
    <w:rsid w:val="00C969D8"/>
    <w:rsid w:val="00C96CCE"/>
    <w:rsid w:val="00CA00D1"/>
    <w:rsid w:val="00CA1703"/>
    <w:rsid w:val="00CA2439"/>
    <w:rsid w:val="00CA3AEF"/>
    <w:rsid w:val="00CA3E74"/>
    <w:rsid w:val="00CA475D"/>
    <w:rsid w:val="00CA4D2D"/>
    <w:rsid w:val="00CA5297"/>
    <w:rsid w:val="00CA5A51"/>
    <w:rsid w:val="00CA5C79"/>
    <w:rsid w:val="00CA6C7D"/>
    <w:rsid w:val="00CA6C94"/>
    <w:rsid w:val="00CA7C83"/>
    <w:rsid w:val="00CA7EDF"/>
    <w:rsid w:val="00CB2D57"/>
    <w:rsid w:val="00CC197E"/>
    <w:rsid w:val="00CC36C1"/>
    <w:rsid w:val="00CC5F97"/>
    <w:rsid w:val="00CC7183"/>
    <w:rsid w:val="00CC751D"/>
    <w:rsid w:val="00CD048D"/>
    <w:rsid w:val="00CD27CA"/>
    <w:rsid w:val="00CD53BE"/>
    <w:rsid w:val="00CD5BF7"/>
    <w:rsid w:val="00CD5D8C"/>
    <w:rsid w:val="00CE013F"/>
    <w:rsid w:val="00CE57BE"/>
    <w:rsid w:val="00CE5AAF"/>
    <w:rsid w:val="00CE63F3"/>
    <w:rsid w:val="00CE669F"/>
    <w:rsid w:val="00CE6CBC"/>
    <w:rsid w:val="00CE7AB4"/>
    <w:rsid w:val="00CF08E2"/>
    <w:rsid w:val="00CF1212"/>
    <w:rsid w:val="00CF2903"/>
    <w:rsid w:val="00CF3CE2"/>
    <w:rsid w:val="00CF62A6"/>
    <w:rsid w:val="00CF6494"/>
    <w:rsid w:val="00CF69D1"/>
    <w:rsid w:val="00D03B1E"/>
    <w:rsid w:val="00D03C42"/>
    <w:rsid w:val="00D041C8"/>
    <w:rsid w:val="00D05172"/>
    <w:rsid w:val="00D06B6C"/>
    <w:rsid w:val="00D06D9D"/>
    <w:rsid w:val="00D11A1F"/>
    <w:rsid w:val="00D12C5A"/>
    <w:rsid w:val="00D12E56"/>
    <w:rsid w:val="00D13AE6"/>
    <w:rsid w:val="00D13D5D"/>
    <w:rsid w:val="00D13E6B"/>
    <w:rsid w:val="00D15F3C"/>
    <w:rsid w:val="00D22490"/>
    <w:rsid w:val="00D23BCE"/>
    <w:rsid w:val="00D23F4B"/>
    <w:rsid w:val="00D255C7"/>
    <w:rsid w:val="00D25A37"/>
    <w:rsid w:val="00D26D4A"/>
    <w:rsid w:val="00D27373"/>
    <w:rsid w:val="00D318D7"/>
    <w:rsid w:val="00D36D13"/>
    <w:rsid w:val="00D37CCF"/>
    <w:rsid w:val="00D40798"/>
    <w:rsid w:val="00D42C6D"/>
    <w:rsid w:val="00D464CE"/>
    <w:rsid w:val="00D469E3"/>
    <w:rsid w:val="00D51A1F"/>
    <w:rsid w:val="00D523CC"/>
    <w:rsid w:val="00D558FF"/>
    <w:rsid w:val="00D56E97"/>
    <w:rsid w:val="00D6098B"/>
    <w:rsid w:val="00D62057"/>
    <w:rsid w:val="00D62342"/>
    <w:rsid w:val="00D628FB"/>
    <w:rsid w:val="00D64076"/>
    <w:rsid w:val="00D66FED"/>
    <w:rsid w:val="00D67B39"/>
    <w:rsid w:val="00D67D30"/>
    <w:rsid w:val="00D74C9E"/>
    <w:rsid w:val="00D75DD7"/>
    <w:rsid w:val="00D76E4C"/>
    <w:rsid w:val="00D8015F"/>
    <w:rsid w:val="00D80459"/>
    <w:rsid w:val="00D8073D"/>
    <w:rsid w:val="00D852BE"/>
    <w:rsid w:val="00D852E2"/>
    <w:rsid w:val="00D85E84"/>
    <w:rsid w:val="00D9097B"/>
    <w:rsid w:val="00D90C2A"/>
    <w:rsid w:val="00D9213C"/>
    <w:rsid w:val="00D930C9"/>
    <w:rsid w:val="00D9413E"/>
    <w:rsid w:val="00D96CBC"/>
    <w:rsid w:val="00D975E5"/>
    <w:rsid w:val="00D9775E"/>
    <w:rsid w:val="00DA0167"/>
    <w:rsid w:val="00DA2004"/>
    <w:rsid w:val="00DA21FC"/>
    <w:rsid w:val="00DA4CE8"/>
    <w:rsid w:val="00DA5FF7"/>
    <w:rsid w:val="00DA784F"/>
    <w:rsid w:val="00DB1345"/>
    <w:rsid w:val="00DB175D"/>
    <w:rsid w:val="00DB1A4E"/>
    <w:rsid w:val="00DB28C3"/>
    <w:rsid w:val="00DB5062"/>
    <w:rsid w:val="00DB5068"/>
    <w:rsid w:val="00DB509F"/>
    <w:rsid w:val="00DC0D43"/>
    <w:rsid w:val="00DC4207"/>
    <w:rsid w:val="00DC4617"/>
    <w:rsid w:val="00DC5ABA"/>
    <w:rsid w:val="00DC72BC"/>
    <w:rsid w:val="00DD0E7C"/>
    <w:rsid w:val="00DD1173"/>
    <w:rsid w:val="00DD12EC"/>
    <w:rsid w:val="00DD43D0"/>
    <w:rsid w:val="00DD4C7E"/>
    <w:rsid w:val="00DD4CFB"/>
    <w:rsid w:val="00DD5921"/>
    <w:rsid w:val="00DD6EDC"/>
    <w:rsid w:val="00DD7166"/>
    <w:rsid w:val="00DE2C9C"/>
    <w:rsid w:val="00DE3D31"/>
    <w:rsid w:val="00DE6EFC"/>
    <w:rsid w:val="00DF165D"/>
    <w:rsid w:val="00DF2B72"/>
    <w:rsid w:val="00DF36E3"/>
    <w:rsid w:val="00DF7395"/>
    <w:rsid w:val="00DF77ED"/>
    <w:rsid w:val="00E00F6E"/>
    <w:rsid w:val="00E02792"/>
    <w:rsid w:val="00E03351"/>
    <w:rsid w:val="00E03DF6"/>
    <w:rsid w:val="00E075F8"/>
    <w:rsid w:val="00E07AE1"/>
    <w:rsid w:val="00E11503"/>
    <w:rsid w:val="00E122C1"/>
    <w:rsid w:val="00E13C7E"/>
    <w:rsid w:val="00E13D1D"/>
    <w:rsid w:val="00E15081"/>
    <w:rsid w:val="00E153D5"/>
    <w:rsid w:val="00E154F4"/>
    <w:rsid w:val="00E16291"/>
    <w:rsid w:val="00E164C2"/>
    <w:rsid w:val="00E2048D"/>
    <w:rsid w:val="00E260A1"/>
    <w:rsid w:val="00E322A3"/>
    <w:rsid w:val="00E33B50"/>
    <w:rsid w:val="00E34E81"/>
    <w:rsid w:val="00E36B53"/>
    <w:rsid w:val="00E37761"/>
    <w:rsid w:val="00E37E18"/>
    <w:rsid w:val="00E420DD"/>
    <w:rsid w:val="00E42E41"/>
    <w:rsid w:val="00E43536"/>
    <w:rsid w:val="00E4367B"/>
    <w:rsid w:val="00E43B55"/>
    <w:rsid w:val="00E44436"/>
    <w:rsid w:val="00E47165"/>
    <w:rsid w:val="00E5073F"/>
    <w:rsid w:val="00E510B8"/>
    <w:rsid w:val="00E52F7D"/>
    <w:rsid w:val="00E5308E"/>
    <w:rsid w:val="00E5363A"/>
    <w:rsid w:val="00E5417A"/>
    <w:rsid w:val="00E55E92"/>
    <w:rsid w:val="00E57ED4"/>
    <w:rsid w:val="00E606C1"/>
    <w:rsid w:val="00E60C48"/>
    <w:rsid w:val="00E60EAA"/>
    <w:rsid w:val="00E642A2"/>
    <w:rsid w:val="00E64641"/>
    <w:rsid w:val="00E65839"/>
    <w:rsid w:val="00E72564"/>
    <w:rsid w:val="00E729C1"/>
    <w:rsid w:val="00E73A0D"/>
    <w:rsid w:val="00E76897"/>
    <w:rsid w:val="00E80231"/>
    <w:rsid w:val="00E802B5"/>
    <w:rsid w:val="00E80532"/>
    <w:rsid w:val="00E837BC"/>
    <w:rsid w:val="00E83D7E"/>
    <w:rsid w:val="00E84CA4"/>
    <w:rsid w:val="00E850D4"/>
    <w:rsid w:val="00E85659"/>
    <w:rsid w:val="00E8659C"/>
    <w:rsid w:val="00E86C1C"/>
    <w:rsid w:val="00E87480"/>
    <w:rsid w:val="00E87705"/>
    <w:rsid w:val="00E909FD"/>
    <w:rsid w:val="00E911EF"/>
    <w:rsid w:val="00E915E7"/>
    <w:rsid w:val="00E9256B"/>
    <w:rsid w:val="00E92AAC"/>
    <w:rsid w:val="00E92E86"/>
    <w:rsid w:val="00E953F9"/>
    <w:rsid w:val="00E95C7C"/>
    <w:rsid w:val="00E95F02"/>
    <w:rsid w:val="00E96E93"/>
    <w:rsid w:val="00E976F7"/>
    <w:rsid w:val="00EA06D6"/>
    <w:rsid w:val="00EA1114"/>
    <w:rsid w:val="00EA1C5F"/>
    <w:rsid w:val="00EA1C78"/>
    <w:rsid w:val="00EA1CFC"/>
    <w:rsid w:val="00EA2682"/>
    <w:rsid w:val="00EA2CD8"/>
    <w:rsid w:val="00EA47C8"/>
    <w:rsid w:val="00EA52ED"/>
    <w:rsid w:val="00EA5374"/>
    <w:rsid w:val="00EA5761"/>
    <w:rsid w:val="00EA5A7A"/>
    <w:rsid w:val="00EA5AC5"/>
    <w:rsid w:val="00EB1909"/>
    <w:rsid w:val="00EB351B"/>
    <w:rsid w:val="00EB3EAA"/>
    <w:rsid w:val="00EB7A82"/>
    <w:rsid w:val="00EC451A"/>
    <w:rsid w:val="00EC7295"/>
    <w:rsid w:val="00EC7657"/>
    <w:rsid w:val="00ED1A28"/>
    <w:rsid w:val="00ED2152"/>
    <w:rsid w:val="00ED2C95"/>
    <w:rsid w:val="00ED5149"/>
    <w:rsid w:val="00ED5826"/>
    <w:rsid w:val="00ED599B"/>
    <w:rsid w:val="00EE1EB4"/>
    <w:rsid w:val="00EE6431"/>
    <w:rsid w:val="00EE665C"/>
    <w:rsid w:val="00EE72C3"/>
    <w:rsid w:val="00EE7CCE"/>
    <w:rsid w:val="00EE7E6E"/>
    <w:rsid w:val="00EF07C8"/>
    <w:rsid w:val="00EF1126"/>
    <w:rsid w:val="00EF2D33"/>
    <w:rsid w:val="00EF4C99"/>
    <w:rsid w:val="00EF5ABD"/>
    <w:rsid w:val="00EF6044"/>
    <w:rsid w:val="00EF6051"/>
    <w:rsid w:val="00EF7CD8"/>
    <w:rsid w:val="00F02D4C"/>
    <w:rsid w:val="00F02E64"/>
    <w:rsid w:val="00F06C3E"/>
    <w:rsid w:val="00F06CE3"/>
    <w:rsid w:val="00F07F0F"/>
    <w:rsid w:val="00F10E95"/>
    <w:rsid w:val="00F11426"/>
    <w:rsid w:val="00F1201F"/>
    <w:rsid w:val="00F12326"/>
    <w:rsid w:val="00F13149"/>
    <w:rsid w:val="00F14BD9"/>
    <w:rsid w:val="00F17475"/>
    <w:rsid w:val="00F209DD"/>
    <w:rsid w:val="00F2680A"/>
    <w:rsid w:val="00F32AC2"/>
    <w:rsid w:val="00F32C66"/>
    <w:rsid w:val="00F36AAB"/>
    <w:rsid w:val="00F374BC"/>
    <w:rsid w:val="00F3788E"/>
    <w:rsid w:val="00F37E19"/>
    <w:rsid w:val="00F413BC"/>
    <w:rsid w:val="00F4145F"/>
    <w:rsid w:val="00F425CE"/>
    <w:rsid w:val="00F42749"/>
    <w:rsid w:val="00F43612"/>
    <w:rsid w:val="00F440C7"/>
    <w:rsid w:val="00F463A5"/>
    <w:rsid w:val="00F5052D"/>
    <w:rsid w:val="00F509A8"/>
    <w:rsid w:val="00F5314E"/>
    <w:rsid w:val="00F53B50"/>
    <w:rsid w:val="00F57456"/>
    <w:rsid w:val="00F63249"/>
    <w:rsid w:val="00F6329F"/>
    <w:rsid w:val="00F63FC1"/>
    <w:rsid w:val="00F64E6F"/>
    <w:rsid w:val="00F65923"/>
    <w:rsid w:val="00F66571"/>
    <w:rsid w:val="00F66828"/>
    <w:rsid w:val="00F67D89"/>
    <w:rsid w:val="00F70323"/>
    <w:rsid w:val="00F718CA"/>
    <w:rsid w:val="00F75021"/>
    <w:rsid w:val="00F76AE3"/>
    <w:rsid w:val="00F80C61"/>
    <w:rsid w:val="00F812EA"/>
    <w:rsid w:val="00F82CCD"/>
    <w:rsid w:val="00F83E72"/>
    <w:rsid w:val="00F90B53"/>
    <w:rsid w:val="00F92594"/>
    <w:rsid w:val="00F93233"/>
    <w:rsid w:val="00F93A78"/>
    <w:rsid w:val="00F94E92"/>
    <w:rsid w:val="00F96E20"/>
    <w:rsid w:val="00FA0AD4"/>
    <w:rsid w:val="00FA10AF"/>
    <w:rsid w:val="00FA20D7"/>
    <w:rsid w:val="00FA26C7"/>
    <w:rsid w:val="00FA2B87"/>
    <w:rsid w:val="00FA4E67"/>
    <w:rsid w:val="00FA65C1"/>
    <w:rsid w:val="00FA74D9"/>
    <w:rsid w:val="00FA7A5F"/>
    <w:rsid w:val="00FB05A2"/>
    <w:rsid w:val="00FB05E6"/>
    <w:rsid w:val="00FB13CF"/>
    <w:rsid w:val="00FB14CA"/>
    <w:rsid w:val="00FB1DB6"/>
    <w:rsid w:val="00FB1FB8"/>
    <w:rsid w:val="00FB2174"/>
    <w:rsid w:val="00FB4C19"/>
    <w:rsid w:val="00FB6C40"/>
    <w:rsid w:val="00FC2DCA"/>
    <w:rsid w:val="00FC59D4"/>
    <w:rsid w:val="00FD06C0"/>
    <w:rsid w:val="00FD1AE5"/>
    <w:rsid w:val="00FD27CF"/>
    <w:rsid w:val="00FD2885"/>
    <w:rsid w:val="00FD49DA"/>
    <w:rsid w:val="00FD6806"/>
    <w:rsid w:val="00FE0F33"/>
    <w:rsid w:val="00FE35F3"/>
    <w:rsid w:val="00FE3FF6"/>
    <w:rsid w:val="00FE4306"/>
    <w:rsid w:val="00FE652E"/>
    <w:rsid w:val="00FF0721"/>
    <w:rsid w:val="00FF3F6E"/>
    <w:rsid w:val="00FF4826"/>
    <w:rsid w:val="00FF5292"/>
    <w:rsid w:val="00FF5F50"/>
    <w:rsid w:val="00FF78C4"/>
    <w:rsid w:val="00FF79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8545"/>
    <o:shapelayout v:ext="edit">
      <o:idmap v:ext="edit" data="1"/>
    </o:shapelayout>
  </w:shapeDefaults>
  <w:decimalSymbol w:val=","/>
  <w:listSeparator w:val=";"/>
  <w14:docId w14:val="0554D8F1"/>
  <w15:docId w15:val="{997A1073-BD1B-4B78-8F53-30428E1385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iPriority="39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Bullet" w:uiPriority="99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76AE3"/>
    <w:rPr>
      <w:lang w:eastAsia="en-US"/>
    </w:rPr>
  </w:style>
  <w:style w:type="paragraph" w:styleId="Balk1">
    <w:name w:val="heading 1"/>
    <w:basedOn w:val="Normal"/>
    <w:next w:val="Normal"/>
    <w:link w:val="Balk1Char"/>
    <w:uiPriority w:val="9"/>
    <w:qFormat/>
    <w:rsid w:val="005554CC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alk2">
    <w:name w:val="heading 2"/>
    <w:basedOn w:val="Normal"/>
    <w:next w:val="Normal"/>
    <w:link w:val="Balk2Char"/>
    <w:unhideWhenUsed/>
    <w:qFormat/>
    <w:rsid w:val="005554CC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alk3">
    <w:name w:val="heading 3"/>
    <w:basedOn w:val="Normal"/>
    <w:next w:val="Normal"/>
    <w:link w:val="Balk3Char"/>
    <w:unhideWhenUsed/>
    <w:qFormat/>
    <w:rsid w:val="00E5308E"/>
    <w:pPr>
      <w:keepNext/>
      <w:keepLines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E5308E"/>
    <w:pPr>
      <w:keepNext/>
      <w:keepLines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</w:rPr>
  </w:style>
  <w:style w:type="paragraph" w:styleId="Balk5">
    <w:name w:val="heading 5"/>
    <w:basedOn w:val="Normal"/>
    <w:next w:val="Normal"/>
    <w:qFormat/>
    <w:rsid w:val="00F76AE3"/>
    <w:pPr>
      <w:keepNext/>
      <w:tabs>
        <w:tab w:val="left" w:pos="993"/>
      </w:tabs>
      <w:jc w:val="both"/>
      <w:outlineLvl w:val="4"/>
    </w:pPr>
    <w:rPr>
      <w:sz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link w:val="Balk1"/>
    <w:uiPriority w:val="9"/>
    <w:rsid w:val="005554CC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Balk2Char">
    <w:name w:val="Başlık 2 Char"/>
    <w:link w:val="Balk2"/>
    <w:rsid w:val="005554CC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Balk3Char">
    <w:name w:val="Başlık 3 Char"/>
    <w:link w:val="Balk3"/>
    <w:rsid w:val="00E5308E"/>
    <w:rPr>
      <w:rFonts w:ascii="Cambria" w:hAnsi="Cambria"/>
      <w:b/>
      <w:bCs/>
      <w:color w:val="4F81BD"/>
      <w:sz w:val="22"/>
      <w:szCs w:val="22"/>
      <w:lang w:eastAsia="en-US"/>
    </w:rPr>
  </w:style>
  <w:style w:type="character" w:customStyle="1" w:styleId="Balk4Char">
    <w:name w:val="Başlık 4 Char"/>
    <w:link w:val="Balk4"/>
    <w:uiPriority w:val="9"/>
    <w:semiHidden/>
    <w:rsid w:val="00E5308E"/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paragraph" w:styleId="stBilgi">
    <w:name w:val="header"/>
    <w:basedOn w:val="Normal"/>
    <w:link w:val="stBilgiChar"/>
    <w:uiPriority w:val="99"/>
    <w:rsid w:val="00F76AE3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link w:val="stBilgi"/>
    <w:uiPriority w:val="99"/>
    <w:rsid w:val="00856589"/>
    <w:rPr>
      <w:lang w:eastAsia="en-US"/>
    </w:rPr>
  </w:style>
  <w:style w:type="paragraph" w:styleId="AltBilgi">
    <w:name w:val="footer"/>
    <w:basedOn w:val="Normal"/>
    <w:link w:val="AltBilgiChar"/>
    <w:uiPriority w:val="99"/>
    <w:rsid w:val="00F76AE3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link w:val="AltBilgi"/>
    <w:uiPriority w:val="99"/>
    <w:rsid w:val="005554CC"/>
    <w:rPr>
      <w:lang w:eastAsia="en-US"/>
    </w:rPr>
  </w:style>
  <w:style w:type="paragraph" w:styleId="KonuBal">
    <w:name w:val="Title"/>
    <w:basedOn w:val="Normal"/>
    <w:link w:val="KonuBalChar"/>
    <w:qFormat/>
    <w:rsid w:val="00F76AE3"/>
    <w:pPr>
      <w:jc w:val="center"/>
    </w:pPr>
    <w:rPr>
      <w:b/>
      <w:sz w:val="36"/>
    </w:rPr>
  </w:style>
  <w:style w:type="character" w:customStyle="1" w:styleId="KonuBalChar">
    <w:name w:val="Konu Başlığı Char"/>
    <w:link w:val="KonuBal"/>
    <w:rsid w:val="00E5308E"/>
    <w:rPr>
      <w:b/>
      <w:sz w:val="36"/>
      <w:lang w:eastAsia="en-US"/>
    </w:rPr>
  </w:style>
  <w:style w:type="character" w:styleId="Kpr">
    <w:name w:val="Hyperlink"/>
    <w:uiPriority w:val="99"/>
    <w:rsid w:val="00F76AE3"/>
    <w:rPr>
      <w:color w:val="0000FF"/>
      <w:u w:val="single"/>
    </w:rPr>
  </w:style>
  <w:style w:type="table" w:styleId="TabloKlavuzu">
    <w:name w:val="Table Grid"/>
    <w:basedOn w:val="NormalTablo"/>
    <w:uiPriority w:val="59"/>
    <w:rsid w:val="002669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95158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BalonMetni">
    <w:name w:val="Balloon Text"/>
    <w:basedOn w:val="Normal"/>
    <w:link w:val="BalonMetniChar"/>
    <w:rsid w:val="00CF1212"/>
    <w:rPr>
      <w:rFonts w:ascii="Tahoma" w:hAnsi="Tahoma"/>
      <w:sz w:val="16"/>
      <w:szCs w:val="16"/>
    </w:rPr>
  </w:style>
  <w:style w:type="character" w:customStyle="1" w:styleId="BalonMetniChar">
    <w:name w:val="Balon Metni Char"/>
    <w:link w:val="BalonMetni"/>
    <w:rsid w:val="00E5308E"/>
    <w:rPr>
      <w:rFonts w:ascii="Tahoma" w:hAnsi="Tahoma" w:cs="Tahoma"/>
      <w:sz w:val="16"/>
      <w:szCs w:val="16"/>
      <w:lang w:eastAsia="en-US"/>
    </w:rPr>
  </w:style>
  <w:style w:type="paragraph" w:customStyle="1" w:styleId="ListeParagraf1">
    <w:name w:val="Liste Paragraf1"/>
    <w:basedOn w:val="Normal"/>
    <w:qFormat/>
    <w:rsid w:val="005554CC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styleId="GvdeMetni">
    <w:name w:val="Body Text"/>
    <w:basedOn w:val="Normal"/>
    <w:link w:val="GvdeMetniChar"/>
    <w:rsid w:val="00F37E19"/>
    <w:pPr>
      <w:widowControl w:val="0"/>
    </w:pPr>
    <w:rPr>
      <w:sz w:val="28"/>
      <w:lang w:val="en-AU"/>
    </w:rPr>
  </w:style>
  <w:style w:type="character" w:customStyle="1" w:styleId="GvdeMetniChar">
    <w:name w:val="Gövde Metni Char"/>
    <w:link w:val="GvdeMetni"/>
    <w:rsid w:val="00F37E19"/>
    <w:rPr>
      <w:sz w:val="28"/>
      <w:lang w:val="en-AU" w:eastAsia="en-US"/>
    </w:rPr>
  </w:style>
  <w:style w:type="paragraph" w:styleId="GvdeMetniGirintisi">
    <w:name w:val="Body Text Indent"/>
    <w:basedOn w:val="Normal"/>
    <w:link w:val="GvdeMetniGirintisiChar"/>
    <w:rsid w:val="00F37E19"/>
    <w:pPr>
      <w:spacing w:after="120"/>
      <w:ind w:left="283"/>
    </w:pPr>
    <w:rPr>
      <w:sz w:val="24"/>
      <w:szCs w:val="24"/>
    </w:rPr>
  </w:style>
  <w:style w:type="character" w:customStyle="1" w:styleId="GvdeMetniGirintisiChar">
    <w:name w:val="Gövde Metni Girintisi Char"/>
    <w:link w:val="GvdeMetniGirintisi"/>
    <w:rsid w:val="00F37E19"/>
    <w:rPr>
      <w:sz w:val="24"/>
      <w:szCs w:val="24"/>
    </w:rPr>
  </w:style>
  <w:style w:type="paragraph" w:styleId="Altyaz">
    <w:name w:val="Subtitle"/>
    <w:basedOn w:val="Normal"/>
    <w:link w:val="AltyazChar"/>
    <w:qFormat/>
    <w:rsid w:val="00F37E19"/>
    <w:pPr>
      <w:spacing w:after="60"/>
      <w:jc w:val="center"/>
      <w:outlineLvl w:val="1"/>
    </w:pPr>
    <w:rPr>
      <w:rFonts w:ascii="Arial" w:hAnsi="Arial"/>
      <w:sz w:val="24"/>
      <w:szCs w:val="24"/>
    </w:rPr>
  </w:style>
  <w:style w:type="character" w:customStyle="1" w:styleId="AltyazChar">
    <w:name w:val="Altyazı Char"/>
    <w:link w:val="Altyaz"/>
    <w:rsid w:val="00F37E19"/>
    <w:rPr>
      <w:rFonts w:ascii="Arial" w:hAnsi="Arial" w:cs="Arial"/>
      <w:sz w:val="24"/>
      <w:szCs w:val="24"/>
    </w:rPr>
  </w:style>
  <w:style w:type="paragraph" w:customStyle="1" w:styleId="ecxmsonormal">
    <w:name w:val="ecxmsonormal"/>
    <w:basedOn w:val="Normal"/>
    <w:link w:val="ecxmsonormalChar"/>
    <w:rsid w:val="00F37E19"/>
    <w:pPr>
      <w:spacing w:before="100" w:beforeAutospacing="1" w:after="100" w:afterAutospacing="1"/>
    </w:pPr>
    <w:rPr>
      <w:sz w:val="24"/>
      <w:szCs w:val="24"/>
    </w:rPr>
  </w:style>
  <w:style w:type="character" w:customStyle="1" w:styleId="ecxmsonormalChar">
    <w:name w:val="ecxmsonormal Char"/>
    <w:link w:val="ecxmsonormal"/>
    <w:rsid w:val="00436216"/>
    <w:rPr>
      <w:sz w:val="24"/>
      <w:szCs w:val="24"/>
    </w:rPr>
  </w:style>
  <w:style w:type="paragraph" w:styleId="GvdeMetni2">
    <w:name w:val="Body Text 2"/>
    <w:basedOn w:val="Normal"/>
    <w:link w:val="GvdeMetni2Char"/>
    <w:rsid w:val="00F37E19"/>
    <w:pPr>
      <w:spacing w:after="120" w:line="480" w:lineRule="auto"/>
    </w:pPr>
    <w:rPr>
      <w:sz w:val="24"/>
      <w:szCs w:val="24"/>
    </w:rPr>
  </w:style>
  <w:style w:type="character" w:customStyle="1" w:styleId="GvdeMetni2Char">
    <w:name w:val="Gövde Metni 2 Char"/>
    <w:link w:val="GvdeMetni2"/>
    <w:rsid w:val="00F37E19"/>
    <w:rPr>
      <w:sz w:val="24"/>
      <w:szCs w:val="24"/>
    </w:rPr>
  </w:style>
  <w:style w:type="paragraph" w:styleId="ListeParagraf">
    <w:name w:val="List Paragraph"/>
    <w:basedOn w:val="Normal"/>
    <w:uiPriority w:val="34"/>
    <w:qFormat/>
    <w:rsid w:val="00F37E19"/>
    <w:pPr>
      <w:ind w:left="708"/>
    </w:pPr>
    <w:rPr>
      <w:sz w:val="24"/>
      <w:szCs w:val="24"/>
      <w:lang w:val="en-US"/>
    </w:rPr>
  </w:style>
  <w:style w:type="paragraph" w:styleId="NormalWeb">
    <w:name w:val="Normal (Web)"/>
    <w:basedOn w:val="Normal"/>
    <w:link w:val="NormalWebChar"/>
    <w:uiPriority w:val="99"/>
    <w:rsid w:val="00F37E19"/>
    <w:pPr>
      <w:spacing w:before="100" w:beforeAutospacing="1" w:after="100" w:afterAutospacing="1"/>
    </w:pPr>
    <w:rPr>
      <w:color w:val="000000"/>
      <w:sz w:val="24"/>
      <w:szCs w:val="24"/>
    </w:rPr>
  </w:style>
  <w:style w:type="character" w:customStyle="1" w:styleId="NormalWebChar">
    <w:name w:val="Normal (Web) Char"/>
    <w:link w:val="NormalWeb"/>
    <w:rsid w:val="00B02992"/>
    <w:rPr>
      <w:color w:val="000000"/>
      <w:sz w:val="24"/>
      <w:szCs w:val="24"/>
    </w:rPr>
  </w:style>
  <w:style w:type="paragraph" w:customStyle="1" w:styleId="Normal1">
    <w:name w:val="Normal1"/>
    <w:basedOn w:val="Normal"/>
    <w:rsid w:val="00A26FB6"/>
    <w:pPr>
      <w:spacing w:before="100" w:beforeAutospacing="1" w:after="100" w:afterAutospacing="1"/>
    </w:pPr>
    <w:rPr>
      <w:sz w:val="24"/>
      <w:szCs w:val="24"/>
      <w:lang w:eastAsia="tr-TR"/>
    </w:rPr>
  </w:style>
  <w:style w:type="character" w:styleId="Gl">
    <w:name w:val="Strong"/>
    <w:qFormat/>
    <w:rsid w:val="001B0CD5"/>
    <w:rPr>
      <w:b/>
      <w:bCs/>
    </w:rPr>
  </w:style>
  <w:style w:type="paragraph" w:styleId="AralkYok">
    <w:name w:val="No Spacing"/>
    <w:uiPriority w:val="1"/>
    <w:qFormat/>
    <w:rsid w:val="00B428F2"/>
    <w:rPr>
      <w:sz w:val="24"/>
      <w:szCs w:val="24"/>
    </w:rPr>
  </w:style>
  <w:style w:type="paragraph" w:customStyle="1" w:styleId="ListeParagraf10">
    <w:name w:val="Liste Paragraf1"/>
    <w:basedOn w:val="Normal"/>
    <w:link w:val="ListParagraphChar"/>
    <w:qFormat/>
    <w:rsid w:val="006C4B8F"/>
    <w:pPr>
      <w:widowControl w:val="0"/>
      <w:suppressAutoHyphens/>
      <w:ind w:left="720"/>
    </w:pPr>
    <w:rPr>
      <w:rFonts w:eastAsia="Calibri"/>
      <w:sz w:val="24"/>
    </w:rPr>
  </w:style>
  <w:style w:type="character" w:customStyle="1" w:styleId="ListParagraphChar">
    <w:name w:val="List Paragraph Char"/>
    <w:link w:val="ListeParagraf10"/>
    <w:uiPriority w:val="34"/>
    <w:rsid w:val="00431B7A"/>
    <w:rPr>
      <w:rFonts w:eastAsia="Calibri"/>
      <w:sz w:val="24"/>
    </w:rPr>
  </w:style>
  <w:style w:type="paragraph" w:styleId="ResimYazs">
    <w:name w:val="caption"/>
    <w:basedOn w:val="Normal"/>
    <w:next w:val="Normal"/>
    <w:qFormat/>
    <w:rsid w:val="006C4B8F"/>
    <w:pPr>
      <w:spacing w:before="120" w:after="120"/>
      <w:jc w:val="center"/>
    </w:pPr>
    <w:rPr>
      <w:rFonts w:ascii="Arial" w:eastAsia="Calibri" w:hAnsi="Arial" w:cs="Arial"/>
      <w:b/>
      <w:bCs/>
    </w:rPr>
  </w:style>
  <w:style w:type="paragraph" w:customStyle="1" w:styleId="ColorfulList-Accent11">
    <w:name w:val="Colorful List - Accent 11"/>
    <w:basedOn w:val="Normal"/>
    <w:uiPriority w:val="34"/>
    <w:qFormat/>
    <w:rsid w:val="00F6329F"/>
    <w:pPr>
      <w:ind w:left="708"/>
    </w:pPr>
    <w:rPr>
      <w:rFonts w:eastAsia="MS Mincho"/>
      <w:sz w:val="24"/>
      <w:szCs w:val="24"/>
      <w:lang w:val="en-US" w:eastAsia="ja-JP"/>
    </w:rPr>
  </w:style>
  <w:style w:type="character" w:styleId="KitapBal">
    <w:name w:val="Book Title"/>
    <w:aliases w:val="Başlık1"/>
    <w:uiPriority w:val="33"/>
    <w:qFormat/>
    <w:rsid w:val="00E5308E"/>
    <w:rPr>
      <w:rFonts w:ascii="Times New Roman" w:eastAsia="Times New Roman" w:hAnsi="Times New Roman" w:cs="Times New Roman"/>
      <w:b/>
      <w:bCs/>
      <w:smallCaps/>
      <w:spacing w:val="5"/>
      <w:sz w:val="24"/>
      <w:szCs w:val="28"/>
    </w:rPr>
  </w:style>
  <w:style w:type="character" w:styleId="GlBavuru">
    <w:name w:val="Intense Reference"/>
    <w:aliases w:val="heading 2"/>
    <w:uiPriority w:val="32"/>
    <w:qFormat/>
    <w:rsid w:val="00E5308E"/>
    <w:rPr>
      <w:rFonts w:ascii="Times New Roman" w:hAnsi="Times New Roman"/>
      <w:b w:val="0"/>
      <w:bCs/>
      <w:smallCaps/>
      <w:color w:val="auto"/>
      <w:spacing w:val="5"/>
      <w:sz w:val="20"/>
      <w:u w:val="none"/>
    </w:rPr>
  </w:style>
  <w:style w:type="paragraph" w:styleId="T1">
    <w:name w:val="toc 1"/>
    <w:basedOn w:val="Normal"/>
    <w:next w:val="Normal"/>
    <w:autoRedefine/>
    <w:uiPriority w:val="39"/>
    <w:unhideWhenUsed/>
    <w:qFormat/>
    <w:rsid w:val="00E5308E"/>
    <w:pPr>
      <w:spacing w:after="100" w:line="276" w:lineRule="auto"/>
    </w:pPr>
    <w:rPr>
      <w:rFonts w:ascii="Calibri" w:eastAsia="Calibri" w:hAnsi="Calibri"/>
      <w:sz w:val="22"/>
      <w:szCs w:val="22"/>
    </w:rPr>
  </w:style>
  <w:style w:type="paragraph" w:styleId="T8">
    <w:name w:val="toc 8"/>
    <w:basedOn w:val="Normal"/>
    <w:next w:val="Normal"/>
    <w:autoRedefine/>
    <w:uiPriority w:val="39"/>
    <w:unhideWhenUsed/>
    <w:rsid w:val="00E5308E"/>
    <w:pPr>
      <w:spacing w:after="100" w:line="276" w:lineRule="auto"/>
      <w:ind w:left="1540"/>
    </w:pPr>
    <w:rPr>
      <w:rFonts w:ascii="Calibri" w:eastAsia="Calibri" w:hAnsi="Calibri"/>
      <w:sz w:val="22"/>
      <w:szCs w:val="22"/>
    </w:rPr>
  </w:style>
  <w:style w:type="paragraph" w:styleId="TBal">
    <w:name w:val="TOC Heading"/>
    <w:basedOn w:val="Balk1"/>
    <w:next w:val="Normal"/>
    <w:uiPriority w:val="39"/>
    <w:unhideWhenUsed/>
    <w:qFormat/>
    <w:rsid w:val="00E5308E"/>
    <w:pPr>
      <w:keepLines/>
      <w:spacing w:before="480" w:after="0" w:line="276" w:lineRule="auto"/>
      <w:outlineLvl w:val="9"/>
    </w:pPr>
    <w:rPr>
      <w:color w:val="365F91"/>
      <w:kern w:val="0"/>
      <w:sz w:val="28"/>
      <w:szCs w:val="28"/>
      <w:lang w:eastAsia="tr-TR"/>
    </w:rPr>
  </w:style>
  <w:style w:type="paragraph" w:styleId="T2">
    <w:name w:val="toc 2"/>
    <w:basedOn w:val="Normal"/>
    <w:next w:val="Normal"/>
    <w:autoRedefine/>
    <w:uiPriority w:val="39"/>
    <w:unhideWhenUsed/>
    <w:qFormat/>
    <w:rsid w:val="00E5308E"/>
    <w:pPr>
      <w:spacing w:after="100" w:line="276" w:lineRule="auto"/>
      <w:ind w:left="220"/>
    </w:pPr>
    <w:rPr>
      <w:rFonts w:ascii="Calibri" w:hAnsi="Calibri"/>
      <w:sz w:val="22"/>
      <w:szCs w:val="22"/>
      <w:lang w:val="en-US" w:eastAsia="ja-JP"/>
    </w:rPr>
  </w:style>
  <w:style w:type="paragraph" w:styleId="T3">
    <w:name w:val="toc 3"/>
    <w:basedOn w:val="Normal"/>
    <w:next w:val="Normal"/>
    <w:autoRedefine/>
    <w:uiPriority w:val="39"/>
    <w:unhideWhenUsed/>
    <w:qFormat/>
    <w:rsid w:val="00E5308E"/>
    <w:pPr>
      <w:spacing w:after="100" w:line="276" w:lineRule="auto"/>
      <w:ind w:left="440"/>
    </w:pPr>
    <w:rPr>
      <w:rFonts w:ascii="Calibri" w:hAnsi="Calibri"/>
      <w:sz w:val="22"/>
      <w:szCs w:val="22"/>
      <w:lang w:val="en-US" w:eastAsia="ja-JP"/>
    </w:rPr>
  </w:style>
  <w:style w:type="character" w:styleId="GlVurgulama">
    <w:name w:val="Intense Emphasis"/>
    <w:uiPriority w:val="21"/>
    <w:qFormat/>
    <w:rsid w:val="00E5308E"/>
    <w:rPr>
      <w:b/>
      <w:bCs/>
      <w:i/>
      <w:iCs/>
      <w:color w:val="4F81BD"/>
    </w:rPr>
  </w:style>
  <w:style w:type="character" w:styleId="Vurgu">
    <w:name w:val="Emphasis"/>
    <w:uiPriority w:val="20"/>
    <w:qFormat/>
    <w:rsid w:val="00AA523F"/>
    <w:rPr>
      <w:b/>
      <w:bCs/>
      <w:i w:val="0"/>
      <w:iCs w:val="0"/>
    </w:rPr>
  </w:style>
  <w:style w:type="paragraph" w:customStyle="1" w:styleId="Normal0">
    <w:name w:val="[Normal]"/>
    <w:uiPriority w:val="99"/>
    <w:rsid w:val="00AA523F"/>
    <w:pPr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paragraph" w:customStyle="1" w:styleId="GvdeMetni1">
    <w:name w:val="Gövde Metni1"/>
    <w:basedOn w:val="Normal"/>
    <w:rsid w:val="00AA523F"/>
    <w:pPr>
      <w:shd w:val="clear" w:color="auto" w:fill="FFFFFF"/>
      <w:autoSpaceDE w:val="0"/>
      <w:autoSpaceDN w:val="0"/>
      <w:adjustRightInd w:val="0"/>
      <w:spacing w:after="300" w:line="240" w:lineRule="atLeast"/>
      <w:jc w:val="center"/>
    </w:pPr>
    <w:rPr>
      <w:b/>
      <w:bCs/>
      <w:sz w:val="22"/>
      <w:szCs w:val="22"/>
      <w:lang w:eastAsia="tr-TR"/>
    </w:rPr>
  </w:style>
  <w:style w:type="character" w:customStyle="1" w:styleId="HTMLDaktilo2">
    <w:name w:val="HTML Daktilo2"/>
    <w:rsid w:val="00436216"/>
    <w:rPr>
      <w:rFonts w:ascii="Courier New" w:eastAsia="Times New Roman" w:hAnsi="Courier New" w:cs="Courier New" w:hint="default"/>
      <w:sz w:val="20"/>
      <w:szCs w:val="20"/>
    </w:rPr>
  </w:style>
  <w:style w:type="character" w:customStyle="1" w:styleId="apple-converted-space">
    <w:name w:val="apple-converted-space"/>
    <w:basedOn w:val="VarsaylanParagrafYazTipi"/>
    <w:rsid w:val="00436216"/>
  </w:style>
  <w:style w:type="character" w:customStyle="1" w:styleId="apple-style-span">
    <w:name w:val="apple-style-span"/>
    <w:basedOn w:val="VarsaylanParagrafYazTipi"/>
    <w:uiPriority w:val="99"/>
    <w:rsid w:val="00436216"/>
  </w:style>
  <w:style w:type="paragraph" w:customStyle="1" w:styleId="stil">
    <w:name w:val="stil"/>
    <w:basedOn w:val="Normal"/>
    <w:rsid w:val="00436216"/>
    <w:pPr>
      <w:spacing w:before="100" w:beforeAutospacing="1" w:after="100" w:afterAutospacing="1"/>
    </w:pPr>
    <w:rPr>
      <w:rFonts w:eastAsia="MS Mincho"/>
      <w:sz w:val="24"/>
      <w:szCs w:val="24"/>
      <w:lang w:eastAsia="ja-JP"/>
    </w:rPr>
  </w:style>
  <w:style w:type="character" w:customStyle="1" w:styleId="st">
    <w:name w:val="st"/>
    <w:rsid w:val="00436216"/>
  </w:style>
  <w:style w:type="character" w:customStyle="1" w:styleId="style13">
    <w:name w:val="style13"/>
    <w:basedOn w:val="VarsaylanParagrafYazTipi"/>
    <w:rsid w:val="00436216"/>
  </w:style>
  <w:style w:type="character" w:customStyle="1" w:styleId="googqs-tidbitgoogqs-tidbit-0">
    <w:name w:val="goog_qs-tidbit goog_qs-tidbit-0"/>
    <w:basedOn w:val="VarsaylanParagrafYazTipi"/>
    <w:rsid w:val="00CB2D57"/>
  </w:style>
  <w:style w:type="paragraph" w:customStyle="1" w:styleId="Normal10">
    <w:name w:val="Normal1"/>
    <w:basedOn w:val="Normal"/>
    <w:rsid w:val="00595779"/>
    <w:pPr>
      <w:spacing w:before="100" w:beforeAutospacing="1" w:after="100" w:afterAutospacing="1"/>
    </w:pPr>
    <w:rPr>
      <w:sz w:val="24"/>
      <w:szCs w:val="24"/>
      <w:lang w:eastAsia="tr-TR"/>
    </w:rPr>
  </w:style>
  <w:style w:type="character" w:styleId="zlenenKpr">
    <w:name w:val="FollowedHyperlink"/>
    <w:uiPriority w:val="99"/>
    <w:unhideWhenUsed/>
    <w:rsid w:val="00502946"/>
    <w:rPr>
      <w:color w:val="800080"/>
      <w:u w:val="single"/>
    </w:rPr>
  </w:style>
  <w:style w:type="paragraph" w:customStyle="1" w:styleId="xl63">
    <w:name w:val="xl63"/>
    <w:basedOn w:val="Normal"/>
    <w:rsid w:val="00502946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  <w:lang w:eastAsia="tr-TR"/>
    </w:rPr>
  </w:style>
  <w:style w:type="paragraph" w:customStyle="1" w:styleId="xl64">
    <w:name w:val="xl64"/>
    <w:basedOn w:val="Normal"/>
    <w:rsid w:val="0050294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  <w:lang w:eastAsia="tr-TR"/>
    </w:rPr>
  </w:style>
  <w:style w:type="paragraph" w:customStyle="1" w:styleId="xl65">
    <w:name w:val="xl65"/>
    <w:basedOn w:val="Normal"/>
    <w:rsid w:val="0050294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18"/>
      <w:szCs w:val="18"/>
      <w:lang w:eastAsia="tr-TR"/>
    </w:rPr>
  </w:style>
  <w:style w:type="paragraph" w:customStyle="1" w:styleId="xl66">
    <w:name w:val="xl66"/>
    <w:basedOn w:val="Normal"/>
    <w:rsid w:val="0050294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  <w:lang w:eastAsia="tr-TR"/>
    </w:rPr>
  </w:style>
  <w:style w:type="paragraph" w:customStyle="1" w:styleId="xl67">
    <w:name w:val="xl67"/>
    <w:basedOn w:val="Normal"/>
    <w:rsid w:val="00502946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  <w:lang w:eastAsia="tr-TR"/>
    </w:rPr>
  </w:style>
  <w:style w:type="paragraph" w:customStyle="1" w:styleId="xl68">
    <w:name w:val="xl68"/>
    <w:basedOn w:val="Normal"/>
    <w:rsid w:val="00502946"/>
    <w:pPr>
      <w:spacing w:before="100" w:beforeAutospacing="1" w:after="100" w:afterAutospacing="1"/>
    </w:pPr>
    <w:rPr>
      <w:sz w:val="18"/>
      <w:szCs w:val="18"/>
      <w:lang w:eastAsia="tr-TR"/>
    </w:rPr>
  </w:style>
  <w:style w:type="paragraph" w:customStyle="1" w:styleId="xl69">
    <w:name w:val="xl69"/>
    <w:basedOn w:val="Normal"/>
    <w:rsid w:val="00502946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tr-TR"/>
    </w:rPr>
  </w:style>
  <w:style w:type="paragraph" w:customStyle="1" w:styleId="xl70">
    <w:name w:val="xl70"/>
    <w:basedOn w:val="Normal"/>
    <w:rsid w:val="005029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tr-TR"/>
    </w:rPr>
  </w:style>
  <w:style w:type="paragraph" w:customStyle="1" w:styleId="xl71">
    <w:name w:val="xl71"/>
    <w:basedOn w:val="Normal"/>
    <w:rsid w:val="005029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18"/>
      <w:szCs w:val="18"/>
      <w:lang w:eastAsia="tr-TR"/>
    </w:rPr>
  </w:style>
  <w:style w:type="paragraph" w:customStyle="1" w:styleId="xl72">
    <w:name w:val="xl72"/>
    <w:basedOn w:val="Normal"/>
    <w:rsid w:val="00502946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18"/>
      <w:szCs w:val="18"/>
      <w:lang w:eastAsia="tr-TR"/>
    </w:rPr>
  </w:style>
  <w:style w:type="paragraph" w:customStyle="1" w:styleId="xl73">
    <w:name w:val="xl73"/>
    <w:basedOn w:val="Normal"/>
    <w:rsid w:val="005029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18"/>
      <w:szCs w:val="18"/>
      <w:lang w:eastAsia="tr-TR"/>
    </w:rPr>
  </w:style>
  <w:style w:type="paragraph" w:customStyle="1" w:styleId="xl74">
    <w:name w:val="xl74"/>
    <w:basedOn w:val="Normal"/>
    <w:rsid w:val="005029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tr-TR"/>
    </w:rPr>
  </w:style>
  <w:style w:type="paragraph" w:customStyle="1" w:styleId="xl75">
    <w:name w:val="xl75"/>
    <w:basedOn w:val="Normal"/>
    <w:rsid w:val="00502946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tr-TR"/>
    </w:rPr>
  </w:style>
  <w:style w:type="paragraph" w:customStyle="1" w:styleId="xl76">
    <w:name w:val="xl76"/>
    <w:basedOn w:val="Normal"/>
    <w:rsid w:val="00502946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tr-TR"/>
    </w:rPr>
  </w:style>
  <w:style w:type="paragraph" w:customStyle="1" w:styleId="xl77">
    <w:name w:val="xl77"/>
    <w:basedOn w:val="Normal"/>
    <w:rsid w:val="00502946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18"/>
      <w:szCs w:val="18"/>
      <w:lang w:eastAsia="tr-TR"/>
    </w:rPr>
  </w:style>
  <w:style w:type="paragraph" w:customStyle="1" w:styleId="xl78">
    <w:name w:val="xl78"/>
    <w:basedOn w:val="Normal"/>
    <w:rsid w:val="00502946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18"/>
      <w:szCs w:val="18"/>
      <w:lang w:eastAsia="tr-TR"/>
    </w:rPr>
  </w:style>
  <w:style w:type="paragraph" w:customStyle="1" w:styleId="xl79">
    <w:name w:val="xl79"/>
    <w:basedOn w:val="Normal"/>
    <w:rsid w:val="00502946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sz w:val="18"/>
      <w:szCs w:val="18"/>
      <w:lang w:eastAsia="tr-TR"/>
    </w:rPr>
  </w:style>
  <w:style w:type="paragraph" w:customStyle="1" w:styleId="xl80">
    <w:name w:val="xl80"/>
    <w:basedOn w:val="Normal"/>
    <w:rsid w:val="00502946"/>
    <w:pPr>
      <w:spacing w:before="100" w:beforeAutospacing="1" w:after="100" w:afterAutospacing="1"/>
      <w:jc w:val="right"/>
    </w:pPr>
    <w:rPr>
      <w:sz w:val="18"/>
      <w:szCs w:val="18"/>
      <w:lang w:eastAsia="tr-TR"/>
    </w:rPr>
  </w:style>
  <w:style w:type="paragraph" w:customStyle="1" w:styleId="msonormalcxspilk">
    <w:name w:val="msonormalcxspilk"/>
    <w:basedOn w:val="Normal"/>
    <w:uiPriority w:val="99"/>
    <w:rsid w:val="007F3ACF"/>
    <w:pPr>
      <w:spacing w:before="100" w:beforeAutospacing="1" w:after="100" w:afterAutospacing="1"/>
      <w:ind w:left="357" w:hanging="924"/>
      <w:jc w:val="both"/>
    </w:pPr>
    <w:rPr>
      <w:rFonts w:ascii="Calibri" w:eastAsia="Calibri" w:hAnsi="Calibri" w:cs="Calibri"/>
      <w:sz w:val="24"/>
      <w:szCs w:val="24"/>
      <w:lang w:eastAsia="tr-TR"/>
    </w:rPr>
  </w:style>
  <w:style w:type="paragraph" w:customStyle="1" w:styleId="msonormalcxsporta">
    <w:name w:val="msonormalcxsporta"/>
    <w:basedOn w:val="Normal"/>
    <w:uiPriority w:val="99"/>
    <w:rsid w:val="007F3ACF"/>
    <w:pPr>
      <w:spacing w:before="100" w:beforeAutospacing="1" w:after="100" w:afterAutospacing="1"/>
      <w:ind w:left="357" w:hanging="924"/>
      <w:jc w:val="both"/>
    </w:pPr>
    <w:rPr>
      <w:rFonts w:ascii="Calibri" w:eastAsia="Calibri" w:hAnsi="Calibri" w:cs="Calibri"/>
      <w:sz w:val="24"/>
      <w:szCs w:val="24"/>
      <w:lang w:eastAsia="tr-TR"/>
    </w:rPr>
  </w:style>
  <w:style w:type="character" w:customStyle="1" w:styleId="aciklama">
    <w:name w:val="aciklama"/>
    <w:uiPriority w:val="99"/>
    <w:rsid w:val="007F3ACF"/>
    <w:rPr>
      <w:rFonts w:ascii="Times New Roman" w:hAnsi="Times New Roman" w:cs="Times New Roman"/>
    </w:rPr>
  </w:style>
  <w:style w:type="character" w:styleId="SayfaNumaras">
    <w:name w:val="page number"/>
    <w:basedOn w:val="VarsaylanParagrafYazTipi"/>
    <w:rsid w:val="007F3ACF"/>
  </w:style>
  <w:style w:type="paragraph" w:customStyle="1" w:styleId="ListeParagraf2">
    <w:name w:val="Liste Paragraf2"/>
    <w:basedOn w:val="Normal"/>
    <w:rsid w:val="00431B7A"/>
    <w:pPr>
      <w:spacing w:after="200" w:line="276" w:lineRule="auto"/>
      <w:ind w:left="720"/>
    </w:pPr>
    <w:rPr>
      <w:rFonts w:ascii="Calibri" w:hAnsi="Calibri"/>
      <w:sz w:val="22"/>
      <w:szCs w:val="22"/>
      <w:lang w:val="en-US"/>
    </w:rPr>
  </w:style>
  <w:style w:type="paragraph" w:customStyle="1" w:styleId="Varsaylan">
    <w:name w:val="Varsayılan"/>
    <w:rsid w:val="00431B7A"/>
    <w:pPr>
      <w:tabs>
        <w:tab w:val="left" w:pos="708"/>
      </w:tabs>
      <w:suppressAutoHyphens/>
      <w:spacing w:after="200" w:line="276" w:lineRule="auto"/>
      <w:ind w:left="2160" w:hanging="2160"/>
    </w:pPr>
    <w:rPr>
      <w:rFonts w:ascii="Calibri" w:eastAsia="Arial Unicode MS" w:hAnsi="Calibri"/>
      <w:sz w:val="22"/>
      <w:szCs w:val="22"/>
      <w:lang w:eastAsia="en-US"/>
    </w:rPr>
  </w:style>
  <w:style w:type="paragraph" w:customStyle="1" w:styleId="western">
    <w:name w:val="western"/>
    <w:basedOn w:val="Normal"/>
    <w:rsid w:val="00B02992"/>
    <w:pPr>
      <w:spacing w:before="100" w:beforeAutospacing="1" w:after="100" w:afterAutospacing="1"/>
    </w:pPr>
    <w:rPr>
      <w:sz w:val="24"/>
      <w:szCs w:val="24"/>
      <w:lang w:val="en-US"/>
    </w:rPr>
  </w:style>
  <w:style w:type="paragraph" w:customStyle="1" w:styleId="GvdeMetniGirintisi21">
    <w:name w:val="Gövde Metni Girintisi 21"/>
    <w:basedOn w:val="Normal"/>
    <w:rsid w:val="00C31A95"/>
    <w:pPr>
      <w:widowControl w:val="0"/>
      <w:suppressAutoHyphens/>
      <w:ind w:left="720"/>
      <w:jc w:val="both"/>
    </w:pPr>
    <w:rPr>
      <w:rFonts w:eastAsia="Lucida Sans Unicode"/>
      <w:kern w:val="1"/>
      <w:sz w:val="24"/>
      <w:lang w:val="de-DE"/>
    </w:rPr>
  </w:style>
  <w:style w:type="paragraph" w:customStyle="1" w:styleId="ListeParagraf3">
    <w:name w:val="Liste Paragraf3"/>
    <w:basedOn w:val="Normal"/>
    <w:rsid w:val="00FA74D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tr-TR"/>
    </w:rPr>
  </w:style>
  <w:style w:type="table" w:styleId="OrtaList2-Vurgu1">
    <w:name w:val="Medium List 2 Accent 1"/>
    <w:basedOn w:val="NormalTablo"/>
    <w:uiPriority w:val="66"/>
    <w:rsid w:val="009C3C5F"/>
    <w:rPr>
      <w:rFonts w:ascii="Cambria" w:hAnsi="Cambria"/>
      <w:color w:val="000000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GvdeMetni3">
    <w:name w:val="Body Text 3"/>
    <w:basedOn w:val="Normal"/>
    <w:link w:val="GvdeMetni3Char"/>
    <w:rsid w:val="00527C3F"/>
    <w:pPr>
      <w:spacing w:after="120"/>
    </w:pPr>
    <w:rPr>
      <w:rFonts w:eastAsia="Calibri"/>
      <w:sz w:val="16"/>
      <w:szCs w:val="16"/>
      <w:lang w:eastAsia="tr-TR"/>
    </w:rPr>
  </w:style>
  <w:style w:type="character" w:customStyle="1" w:styleId="GvdeMetni3Char">
    <w:name w:val="Gövde Metni 3 Char"/>
    <w:basedOn w:val="VarsaylanParagrafYazTipi"/>
    <w:link w:val="GvdeMetni3"/>
    <w:rsid w:val="00527C3F"/>
    <w:rPr>
      <w:rFonts w:eastAsia="Calibri"/>
      <w:sz w:val="16"/>
      <w:szCs w:val="16"/>
    </w:rPr>
  </w:style>
  <w:style w:type="paragraph" w:customStyle="1" w:styleId="listeparagraf11">
    <w:name w:val="listeparagraf1"/>
    <w:basedOn w:val="Normal"/>
    <w:rsid w:val="00527C3F"/>
    <w:pPr>
      <w:spacing w:before="100" w:beforeAutospacing="1" w:after="100" w:afterAutospacing="1"/>
    </w:pPr>
    <w:rPr>
      <w:sz w:val="24"/>
      <w:szCs w:val="24"/>
      <w:lang w:eastAsia="tr-TR"/>
    </w:rPr>
  </w:style>
  <w:style w:type="character" w:customStyle="1" w:styleId="st1">
    <w:name w:val="st1"/>
    <w:basedOn w:val="VarsaylanParagrafYazTipi"/>
    <w:rsid w:val="003F44E5"/>
  </w:style>
  <w:style w:type="paragraph" w:styleId="ListeMaddemi">
    <w:name w:val="List Bullet"/>
    <w:basedOn w:val="Normal"/>
    <w:uiPriority w:val="99"/>
    <w:unhideWhenUsed/>
    <w:rsid w:val="00C73F8C"/>
    <w:pPr>
      <w:numPr>
        <w:numId w:val="1"/>
      </w:numPr>
      <w:spacing w:after="200" w:line="276" w:lineRule="auto"/>
      <w:contextualSpacing/>
    </w:pPr>
    <w:rPr>
      <w:rFonts w:asciiTheme="minorHAnsi" w:eastAsiaTheme="minorEastAsia" w:hAnsiTheme="minorHAnsi" w:cstheme="minorBidi"/>
      <w:sz w:val="22"/>
      <w:szCs w:val="22"/>
      <w:lang w:eastAsia="tr-TR"/>
    </w:rPr>
  </w:style>
  <w:style w:type="paragraph" w:customStyle="1" w:styleId="xmsonospacing">
    <w:name w:val="x_msonospacing"/>
    <w:basedOn w:val="Normal"/>
    <w:rsid w:val="00C43836"/>
    <w:pPr>
      <w:spacing w:before="100" w:beforeAutospacing="1" w:after="100" w:afterAutospacing="1"/>
    </w:pPr>
    <w:rPr>
      <w:sz w:val="24"/>
      <w:szCs w:val="24"/>
      <w:lang w:eastAsia="tr-TR"/>
    </w:rPr>
  </w:style>
  <w:style w:type="paragraph" w:styleId="AklamaMetni">
    <w:name w:val="annotation text"/>
    <w:basedOn w:val="Normal"/>
    <w:link w:val="AklamaMetniChar"/>
    <w:rsid w:val="00DC0D43"/>
    <w:rPr>
      <w:rFonts w:ascii="Century" w:hAnsi="Century"/>
      <w:lang w:val="en-US" w:eastAsia="tr-TR"/>
    </w:rPr>
  </w:style>
  <w:style w:type="character" w:customStyle="1" w:styleId="AklamaMetniChar">
    <w:name w:val="Açıklama Metni Char"/>
    <w:basedOn w:val="VarsaylanParagrafYazTipi"/>
    <w:link w:val="AklamaMetni"/>
    <w:rsid w:val="00DC0D43"/>
    <w:rPr>
      <w:rFonts w:ascii="Century" w:hAnsi="Century"/>
      <w:lang w:val="en-US"/>
    </w:rPr>
  </w:style>
  <w:style w:type="paragraph" w:customStyle="1" w:styleId="VarsaylanParagrafYazTipi1">
    <w:name w:val="Varsayılan Paragraf Yazı Tipi1"/>
    <w:next w:val="Normal"/>
    <w:rsid w:val="00DC0D43"/>
    <w:pPr>
      <w:suppressAutoHyphens/>
    </w:pPr>
    <w:rPr>
      <w:rFonts w:ascii="Century" w:hAnsi="Century"/>
    </w:rPr>
  </w:style>
  <w:style w:type="paragraph" w:customStyle="1" w:styleId="WW-AklamaMetni">
    <w:name w:val="WW-Açıklama Metni"/>
    <w:basedOn w:val="Normal"/>
    <w:rsid w:val="00DC0D43"/>
    <w:pPr>
      <w:suppressAutoHyphens/>
    </w:pPr>
    <w:rPr>
      <w:rFonts w:ascii="Century" w:hAnsi="Century"/>
      <w:lang w:val="en-US" w:eastAsia="tr-TR"/>
    </w:rPr>
  </w:style>
  <w:style w:type="paragraph" w:styleId="Liste2">
    <w:name w:val="List 2"/>
    <w:basedOn w:val="Normal"/>
    <w:rsid w:val="00DC0D43"/>
    <w:pPr>
      <w:ind w:left="720" w:hanging="360"/>
    </w:pPr>
    <w:rPr>
      <w:sz w:val="24"/>
      <w:szCs w:val="24"/>
      <w:lang w:val="en-US"/>
    </w:rPr>
  </w:style>
  <w:style w:type="character" w:customStyle="1" w:styleId="style1">
    <w:name w:val="style1"/>
    <w:basedOn w:val="VarsaylanParagrafYazTipi"/>
    <w:rsid w:val="00070A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0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3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7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30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1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8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1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45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8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9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1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32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8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0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07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8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6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0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6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0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7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9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1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43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9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1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9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7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0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9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0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2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6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0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9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4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4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70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7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9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8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5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6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34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40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0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6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61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2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8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56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meramtipsatinalma@gmail.com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hyperlink" Target="mailto:meramtipsatinalma@gmail.com" TargetMode="External"/><Relationship Id="rId51" Type="http://schemas.openxmlformats.org/officeDocument/2006/relationships/image" Target="media/image42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64.jpeg"/><Relationship Id="rId2" Type="http://schemas.openxmlformats.org/officeDocument/2006/relationships/image" Target="media/image63.jpeg"/><Relationship Id="rId1" Type="http://schemas.openxmlformats.org/officeDocument/2006/relationships/image" Target="media/image62.jpeg"/><Relationship Id="rId6" Type="http://schemas.openxmlformats.org/officeDocument/2006/relationships/hyperlink" Target="mailto:meramtipsatinalma@gmail.com" TargetMode="External"/><Relationship Id="rId5" Type="http://schemas.openxmlformats.org/officeDocument/2006/relationships/image" Target="media/image66.jpeg"/><Relationship Id="rId4" Type="http://schemas.openxmlformats.org/officeDocument/2006/relationships/image" Target="media/image6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4C261F-129D-4A59-B505-867B90E2B1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588</TotalTime>
  <Pages>63</Pages>
  <Words>727</Words>
  <Characters>4145</Characters>
  <Application>Microsoft Office Word</Application>
  <DocSecurity>0</DocSecurity>
  <Lines>34</Lines>
  <Paragraphs>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SAYI</vt:lpstr>
    </vt:vector>
  </TitlesOfParts>
  <Company>Muduriyet</Company>
  <LinksUpToDate>false</LinksUpToDate>
  <CharactersWithSpaces>4863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SAYI</dc:title>
  <dc:creator>Istatistik</dc:creator>
  <cp:lastModifiedBy>HAKAN KILIÇ</cp:lastModifiedBy>
  <cp:revision>113</cp:revision>
  <cp:lastPrinted>2016-11-17T07:39:00Z</cp:lastPrinted>
  <dcterms:created xsi:type="dcterms:W3CDTF">2018-11-07T13:36:00Z</dcterms:created>
  <dcterms:modified xsi:type="dcterms:W3CDTF">2026-03-11T08:21:00Z</dcterms:modified>
</cp:coreProperties>
</file>