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28BF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18D1F77D" w14:textId="44C0BEEA" w:rsidR="005554CC" w:rsidRPr="000F4B1F" w:rsidRDefault="0091388E" w:rsidP="00347A6B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</w:r>
      <w:r w:rsidR="00D53F6C">
        <w:rPr>
          <w:rFonts w:asciiTheme="majorBidi" w:hAnsiTheme="majorBidi" w:cstheme="majorBidi"/>
          <w:sz w:val="22"/>
          <w:szCs w:val="22"/>
        </w:rPr>
        <w:t>112067</w:t>
      </w:r>
    </w:p>
    <w:p w14:paraId="4A10308E" w14:textId="402F6147" w:rsidR="00CB2D57" w:rsidRDefault="005554CC" w:rsidP="00347A6B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>Talep Eden Birim</w:t>
      </w:r>
      <w:r w:rsidRPr="000F4B1F">
        <w:rPr>
          <w:rFonts w:asciiTheme="majorBidi" w:hAnsiTheme="majorBidi" w:cstheme="majorBidi"/>
          <w:sz w:val="22"/>
          <w:szCs w:val="22"/>
        </w:rPr>
        <w:tab/>
        <w:t>:</w:t>
      </w:r>
      <w:r w:rsidRPr="000F4B1F">
        <w:rPr>
          <w:rFonts w:asciiTheme="majorBidi" w:hAnsiTheme="majorBidi" w:cstheme="majorBidi"/>
          <w:sz w:val="22"/>
          <w:szCs w:val="22"/>
        </w:rPr>
        <w:tab/>
      </w:r>
      <w:r w:rsidR="00D53F6C">
        <w:rPr>
          <w:rFonts w:asciiTheme="majorBidi" w:hAnsiTheme="majorBidi" w:cstheme="majorBidi"/>
          <w:sz w:val="22"/>
          <w:szCs w:val="22"/>
        </w:rPr>
        <w:t>ANESTEZİ</w:t>
      </w:r>
    </w:p>
    <w:p w14:paraId="64F8E713" w14:textId="3BC5B126" w:rsidR="00A534C9" w:rsidRDefault="00A534C9" w:rsidP="00347A6B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</w:p>
    <w:p w14:paraId="2A29D234" w14:textId="27EE2759" w:rsidR="00A534C9" w:rsidRPr="00A534C9" w:rsidRDefault="00A534C9" w:rsidP="00347A6B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A534C9">
        <w:rPr>
          <w:rFonts w:asciiTheme="majorBidi" w:hAnsiTheme="majorBidi" w:cstheme="majorBidi"/>
          <w:color w:val="FF0000"/>
          <w:sz w:val="22"/>
          <w:szCs w:val="22"/>
        </w:rPr>
        <w:t>Son teklif:</w:t>
      </w:r>
      <w:r w:rsidR="00D53F6C">
        <w:rPr>
          <w:rFonts w:asciiTheme="majorBidi" w:hAnsiTheme="majorBidi" w:cstheme="majorBidi"/>
          <w:color w:val="FF0000"/>
          <w:sz w:val="22"/>
          <w:szCs w:val="22"/>
        </w:rPr>
        <w:t>18.03.2026</w:t>
      </w:r>
    </w:p>
    <w:p w14:paraId="6A238FA0" w14:textId="77777777" w:rsidR="00600E58" w:rsidRPr="00600E58" w:rsidRDefault="00600E58" w:rsidP="000D3877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color w:val="FF0000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</w:t>
      </w:r>
    </w:p>
    <w:p w14:paraId="38D84715" w14:textId="77777777" w:rsidR="00600E58" w:rsidRPr="00600E58" w:rsidRDefault="00600E58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16"/>
          <w:szCs w:val="16"/>
        </w:rPr>
      </w:pPr>
    </w:p>
    <w:tbl>
      <w:tblPr>
        <w:tblW w:w="10598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880"/>
        <w:gridCol w:w="992"/>
        <w:gridCol w:w="850"/>
        <w:gridCol w:w="993"/>
        <w:gridCol w:w="1275"/>
      </w:tblGrid>
      <w:tr w:rsidR="00132743" w:rsidRPr="00132743" w14:paraId="54BDA3A4" w14:textId="77777777" w:rsidTr="00600E58">
        <w:trPr>
          <w:trHeight w:val="611"/>
        </w:trPr>
        <w:tc>
          <w:tcPr>
            <w:tcW w:w="608" w:type="dxa"/>
            <w:hideMark/>
          </w:tcPr>
          <w:p w14:paraId="5C2BB5F0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Sıra</w:t>
            </w:r>
            <w:r w:rsidRPr="00132743">
              <w:rPr>
                <w:b/>
                <w:bCs/>
                <w:lang w:eastAsia="tr-TR"/>
              </w:rPr>
              <w:br/>
              <w:t>No</w:t>
            </w:r>
          </w:p>
        </w:tc>
        <w:tc>
          <w:tcPr>
            <w:tcW w:w="5880" w:type="dxa"/>
            <w:noWrap/>
            <w:hideMark/>
          </w:tcPr>
          <w:p w14:paraId="13EF92B4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992" w:type="dxa"/>
            <w:noWrap/>
            <w:hideMark/>
          </w:tcPr>
          <w:p w14:paraId="68DBC70C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850" w:type="dxa"/>
            <w:noWrap/>
            <w:hideMark/>
          </w:tcPr>
          <w:p w14:paraId="52701863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993" w:type="dxa"/>
            <w:hideMark/>
          </w:tcPr>
          <w:p w14:paraId="31645F90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  <w:r w:rsidRPr="00132743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275" w:type="dxa"/>
          </w:tcPr>
          <w:p w14:paraId="72B2E9BB" w14:textId="77777777" w:rsidR="00132743" w:rsidRPr="00132743" w:rsidRDefault="00132743" w:rsidP="00262057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Toplam</w:t>
            </w:r>
            <w:r w:rsidRPr="00132743">
              <w:rPr>
                <w:b/>
                <w:bCs/>
                <w:lang w:eastAsia="tr-TR"/>
              </w:rPr>
              <w:br/>
              <w:t>Tutar</w:t>
            </w:r>
          </w:p>
        </w:tc>
      </w:tr>
      <w:tr w:rsidR="00D53F6C" w:rsidRPr="00132743" w14:paraId="2E36B06B" w14:textId="77777777" w:rsidTr="001C1543">
        <w:trPr>
          <w:trHeight w:val="544"/>
        </w:trPr>
        <w:tc>
          <w:tcPr>
            <w:tcW w:w="608" w:type="dxa"/>
            <w:noWrap/>
            <w:vAlign w:val="bottom"/>
            <w:hideMark/>
          </w:tcPr>
          <w:p w14:paraId="0A3BBC66" w14:textId="4FAE7EC9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0" w:type="dxa"/>
            <w:noWrap/>
            <w:vAlign w:val="bottom"/>
          </w:tcPr>
          <w:p w14:paraId="30B74529" w14:textId="5A2B112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ANESTEZİ CİHAZI SOLUNUM DEVRESİ ERİŞKİN (TEK KULLANIMLIK)</w:t>
            </w:r>
          </w:p>
        </w:tc>
        <w:tc>
          <w:tcPr>
            <w:tcW w:w="992" w:type="dxa"/>
            <w:noWrap/>
            <w:vAlign w:val="bottom"/>
          </w:tcPr>
          <w:p w14:paraId="01E500E7" w14:textId="413D346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2.000</w:t>
            </w:r>
          </w:p>
        </w:tc>
        <w:tc>
          <w:tcPr>
            <w:tcW w:w="850" w:type="dxa"/>
            <w:noWrap/>
            <w:vAlign w:val="bottom"/>
          </w:tcPr>
          <w:p w14:paraId="49604A93" w14:textId="640FE7DF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E19CD23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EDF7921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260AAAE3" w14:textId="77777777" w:rsidTr="001C1543">
        <w:trPr>
          <w:trHeight w:val="421"/>
        </w:trPr>
        <w:tc>
          <w:tcPr>
            <w:tcW w:w="608" w:type="dxa"/>
            <w:noWrap/>
            <w:vAlign w:val="bottom"/>
            <w:hideMark/>
          </w:tcPr>
          <w:p w14:paraId="031AD304" w14:textId="3E4D9EDB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880" w:type="dxa"/>
            <w:noWrap/>
            <w:vAlign w:val="bottom"/>
          </w:tcPr>
          <w:p w14:paraId="371DE146" w14:textId="513F466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ANESTEZİ CİHAZI SOLUNUM DEVRESİ PEDİATRİK (TEK KULLANIMLIK)</w:t>
            </w:r>
          </w:p>
        </w:tc>
        <w:tc>
          <w:tcPr>
            <w:tcW w:w="992" w:type="dxa"/>
            <w:noWrap/>
            <w:vAlign w:val="bottom"/>
          </w:tcPr>
          <w:p w14:paraId="10580357" w14:textId="037CC8F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850" w:type="dxa"/>
            <w:noWrap/>
            <w:vAlign w:val="bottom"/>
          </w:tcPr>
          <w:p w14:paraId="1B84E0F9" w14:textId="65359220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3B7650E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DACB78E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790838F6" w14:textId="77777777" w:rsidTr="001C1543">
        <w:trPr>
          <w:trHeight w:val="555"/>
        </w:trPr>
        <w:tc>
          <w:tcPr>
            <w:tcW w:w="608" w:type="dxa"/>
            <w:noWrap/>
            <w:vAlign w:val="bottom"/>
            <w:hideMark/>
          </w:tcPr>
          <w:p w14:paraId="024A9A50" w14:textId="5ABDDDF8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80" w:type="dxa"/>
            <w:noWrap/>
            <w:vAlign w:val="bottom"/>
          </w:tcPr>
          <w:p w14:paraId="030EAC5C" w14:textId="5333C7E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ENDOBRONŞİAL TÜP ÇİFT LÜM.ŞEF.35FR SAĞ</w:t>
            </w:r>
          </w:p>
        </w:tc>
        <w:tc>
          <w:tcPr>
            <w:tcW w:w="992" w:type="dxa"/>
            <w:noWrap/>
            <w:vAlign w:val="bottom"/>
          </w:tcPr>
          <w:p w14:paraId="64F6E8DD" w14:textId="04884FBF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6F5053E6" w14:textId="7C6804A9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7AF8D25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24C6C88B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6C0F886A" w14:textId="77777777" w:rsidTr="001C1543">
        <w:trPr>
          <w:trHeight w:val="255"/>
        </w:trPr>
        <w:tc>
          <w:tcPr>
            <w:tcW w:w="608" w:type="dxa"/>
            <w:noWrap/>
            <w:vAlign w:val="bottom"/>
            <w:hideMark/>
          </w:tcPr>
          <w:p w14:paraId="4B7E259C" w14:textId="39B55FB8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80" w:type="dxa"/>
            <w:noWrap/>
            <w:vAlign w:val="bottom"/>
          </w:tcPr>
          <w:p w14:paraId="4175AF68" w14:textId="3D87C30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ENDOBRONŞİAL TÜP ÇİFT LÜM.ŞEF.35FR SOL</w:t>
            </w:r>
          </w:p>
        </w:tc>
        <w:tc>
          <w:tcPr>
            <w:tcW w:w="992" w:type="dxa"/>
            <w:noWrap/>
            <w:vAlign w:val="bottom"/>
          </w:tcPr>
          <w:p w14:paraId="5AD70B89" w14:textId="1C51B24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50" w:type="dxa"/>
            <w:noWrap/>
            <w:vAlign w:val="bottom"/>
          </w:tcPr>
          <w:p w14:paraId="06E2700C" w14:textId="0531BD6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7F137B4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BF2C8D6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588E0FE" w14:textId="77777777" w:rsidTr="001C1543">
        <w:trPr>
          <w:trHeight w:val="255"/>
        </w:trPr>
        <w:tc>
          <w:tcPr>
            <w:tcW w:w="608" w:type="dxa"/>
            <w:noWrap/>
            <w:vAlign w:val="bottom"/>
            <w:hideMark/>
          </w:tcPr>
          <w:p w14:paraId="2AF14012" w14:textId="0D160488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880" w:type="dxa"/>
            <w:noWrap/>
            <w:vAlign w:val="bottom"/>
          </w:tcPr>
          <w:p w14:paraId="0433CC3B" w14:textId="603C6100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ENDOBRONŞİAL TÜP ÇİFT LÜM.ŞEF.37FR SAĞ</w:t>
            </w:r>
          </w:p>
        </w:tc>
        <w:tc>
          <w:tcPr>
            <w:tcW w:w="992" w:type="dxa"/>
            <w:noWrap/>
            <w:vAlign w:val="bottom"/>
          </w:tcPr>
          <w:p w14:paraId="522EB72B" w14:textId="0762208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50" w:type="dxa"/>
            <w:noWrap/>
            <w:vAlign w:val="bottom"/>
          </w:tcPr>
          <w:p w14:paraId="6535CE40" w14:textId="5A85D718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C366116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2D378227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07FFDBE1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2F2C4D69" w14:textId="6131A5BD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880" w:type="dxa"/>
            <w:noWrap/>
            <w:vAlign w:val="bottom"/>
          </w:tcPr>
          <w:p w14:paraId="51A28684" w14:textId="5B99929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ENDOBRONŞİAL TÜP ÇİFT LÜM.ŞEF.37FR SOL</w:t>
            </w:r>
          </w:p>
        </w:tc>
        <w:tc>
          <w:tcPr>
            <w:tcW w:w="992" w:type="dxa"/>
            <w:noWrap/>
            <w:vAlign w:val="bottom"/>
          </w:tcPr>
          <w:p w14:paraId="630F59D5" w14:textId="2D990FF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850" w:type="dxa"/>
            <w:noWrap/>
            <w:vAlign w:val="bottom"/>
          </w:tcPr>
          <w:p w14:paraId="5EF61F16" w14:textId="6405FBD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3137F9D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E135DBC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01ADF4C8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DA2ED66" w14:textId="2ACCA21E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880" w:type="dxa"/>
            <w:noWrap/>
            <w:vAlign w:val="bottom"/>
          </w:tcPr>
          <w:p w14:paraId="6E7A57C4" w14:textId="549AB4FA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 TÜPÜ SPİRALLİ SİLİKONLU BALONLU NO:4</w:t>
            </w:r>
          </w:p>
        </w:tc>
        <w:tc>
          <w:tcPr>
            <w:tcW w:w="992" w:type="dxa"/>
            <w:noWrap/>
            <w:vAlign w:val="bottom"/>
          </w:tcPr>
          <w:p w14:paraId="6685E1D4" w14:textId="4E1DC72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850" w:type="dxa"/>
            <w:noWrap/>
            <w:vAlign w:val="bottom"/>
          </w:tcPr>
          <w:p w14:paraId="393563F3" w14:textId="676E891F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0482443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7AA40703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5BCE5C4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09944559" w14:textId="0D306C57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880" w:type="dxa"/>
            <w:noWrap/>
            <w:vAlign w:val="bottom"/>
          </w:tcPr>
          <w:p w14:paraId="18350CA7" w14:textId="168F5590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 TÜPÜ SPİRALLİ BALONLU NO:4.5</w:t>
            </w:r>
          </w:p>
        </w:tc>
        <w:tc>
          <w:tcPr>
            <w:tcW w:w="992" w:type="dxa"/>
            <w:noWrap/>
            <w:vAlign w:val="bottom"/>
          </w:tcPr>
          <w:p w14:paraId="4633184F" w14:textId="13D22CFD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850" w:type="dxa"/>
            <w:noWrap/>
            <w:vAlign w:val="bottom"/>
          </w:tcPr>
          <w:p w14:paraId="31385B64" w14:textId="011497D1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A16CE76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7FB7B7B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1E4FBEA0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AC76000" w14:textId="73B4323F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880" w:type="dxa"/>
            <w:noWrap/>
            <w:vAlign w:val="bottom"/>
          </w:tcPr>
          <w:p w14:paraId="4DBACAFF" w14:textId="0E10DF5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 TÜPÜ SPİRALLİ SİLİKONLU BALONLU NO:5</w:t>
            </w:r>
          </w:p>
        </w:tc>
        <w:tc>
          <w:tcPr>
            <w:tcW w:w="992" w:type="dxa"/>
            <w:noWrap/>
            <w:vAlign w:val="bottom"/>
          </w:tcPr>
          <w:p w14:paraId="120A812A" w14:textId="385562E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850" w:type="dxa"/>
            <w:noWrap/>
            <w:vAlign w:val="bottom"/>
          </w:tcPr>
          <w:p w14:paraId="3809EAA5" w14:textId="3EC009C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F7B933B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72CC2FB9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11227E10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450C1AF" w14:textId="75FB17C1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880" w:type="dxa"/>
            <w:noWrap/>
            <w:vAlign w:val="bottom"/>
          </w:tcPr>
          <w:p w14:paraId="5923544D" w14:textId="6843EEF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 TÜPÜ SPİRALLİ SİLİKONLU BALONLU NO:5.5</w:t>
            </w:r>
          </w:p>
        </w:tc>
        <w:tc>
          <w:tcPr>
            <w:tcW w:w="992" w:type="dxa"/>
            <w:noWrap/>
            <w:vAlign w:val="bottom"/>
          </w:tcPr>
          <w:p w14:paraId="3B660662" w14:textId="11331AC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850" w:type="dxa"/>
            <w:noWrap/>
            <w:vAlign w:val="bottom"/>
          </w:tcPr>
          <w:p w14:paraId="540FB378" w14:textId="7096FBBD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964E293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2E551565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5D4D353A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34AF264" w14:textId="5DB25DCA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80" w:type="dxa"/>
            <w:noWrap/>
            <w:vAlign w:val="bottom"/>
          </w:tcPr>
          <w:p w14:paraId="1D41EA94" w14:textId="6B446B6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 TÜPÜ SPİRALLİ BALONLU NO:6</w:t>
            </w:r>
          </w:p>
        </w:tc>
        <w:tc>
          <w:tcPr>
            <w:tcW w:w="992" w:type="dxa"/>
            <w:noWrap/>
            <w:vAlign w:val="bottom"/>
          </w:tcPr>
          <w:p w14:paraId="04D0FA2C" w14:textId="3AD873D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850" w:type="dxa"/>
            <w:noWrap/>
            <w:vAlign w:val="bottom"/>
          </w:tcPr>
          <w:p w14:paraId="601A2B9F" w14:textId="1CE0752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7085118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451BF9DC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527CA9DB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5FFD6C5" w14:textId="04D6AFD2" w:rsidR="00D53F6C" w:rsidRPr="00132743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80" w:type="dxa"/>
            <w:noWrap/>
            <w:vAlign w:val="bottom"/>
          </w:tcPr>
          <w:p w14:paraId="72DF4890" w14:textId="69FAB9D9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 TÜPÜ SPİRALLİ SİLİKONLU BALONLU NO:6.5</w:t>
            </w:r>
          </w:p>
        </w:tc>
        <w:tc>
          <w:tcPr>
            <w:tcW w:w="992" w:type="dxa"/>
            <w:noWrap/>
            <w:vAlign w:val="bottom"/>
          </w:tcPr>
          <w:p w14:paraId="7AEFA608" w14:textId="52B8968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850" w:type="dxa"/>
            <w:noWrap/>
            <w:vAlign w:val="bottom"/>
          </w:tcPr>
          <w:p w14:paraId="56C18C7F" w14:textId="0E733A3F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A37CD43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29CA571D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566150B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5708E7B7" w14:textId="64D31CF4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880" w:type="dxa"/>
            <w:noWrap/>
            <w:vAlign w:val="bottom"/>
          </w:tcPr>
          <w:p w14:paraId="0BAE4A0D" w14:textId="758E32C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 TÜPÜ SPİRALLİ BALONLU NO:7</w:t>
            </w:r>
          </w:p>
        </w:tc>
        <w:tc>
          <w:tcPr>
            <w:tcW w:w="992" w:type="dxa"/>
            <w:noWrap/>
            <w:vAlign w:val="bottom"/>
          </w:tcPr>
          <w:p w14:paraId="385B7DC9" w14:textId="6B3E65AA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850" w:type="dxa"/>
            <w:noWrap/>
            <w:vAlign w:val="bottom"/>
          </w:tcPr>
          <w:p w14:paraId="28F5502D" w14:textId="53CF0A4A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611A51D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4DF83069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5DB7E35C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8422C39" w14:textId="3B725BE6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880" w:type="dxa"/>
            <w:noWrap/>
            <w:vAlign w:val="bottom"/>
          </w:tcPr>
          <w:p w14:paraId="1DA76FC2" w14:textId="48CAA980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 TÜPÜ SPİRALLİ BALONLU NO:7.5</w:t>
            </w:r>
          </w:p>
        </w:tc>
        <w:tc>
          <w:tcPr>
            <w:tcW w:w="992" w:type="dxa"/>
            <w:noWrap/>
            <w:vAlign w:val="bottom"/>
          </w:tcPr>
          <w:p w14:paraId="3B77326E" w14:textId="21D56D91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850" w:type="dxa"/>
            <w:noWrap/>
            <w:vAlign w:val="bottom"/>
          </w:tcPr>
          <w:p w14:paraId="66D66E57" w14:textId="13D913E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B53EB47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6D75DD4E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6D3FB961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29A1B28" w14:textId="7FFD37DA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880" w:type="dxa"/>
            <w:noWrap/>
            <w:vAlign w:val="bottom"/>
          </w:tcPr>
          <w:p w14:paraId="1D10CC76" w14:textId="09DCDED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 TÜPÜ SPİRALLİ BALONLU NO:8</w:t>
            </w:r>
          </w:p>
        </w:tc>
        <w:tc>
          <w:tcPr>
            <w:tcW w:w="992" w:type="dxa"/>
            <w:noWrap/>
            <w:vAlign w:val="bottom"/>
          </w:tcPr>
          <w:p w14:paraId="28809952" w14:textId="795E46E8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1.500</w:t>
            </w:r>
          </w:p>
        </w:tc>
        <w:tc>
          <w:tcPr>
            <w:tcW w:w="850" w:type="dxa"/>
            <w:noWrap/>
            <w:vAlign w:val="bottom"/>
          </w:tcPr>
          <w:p w14:paraId="68869915" w14:textId="30D319D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EABA09C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693D3C50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6D18FE2C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40B7A2CB" w14:textId="39DC9040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880" w:type="dxa"/>
            <w:noWrap/>
            <w:vAlign w:val="bottom"/>
          </w:tcPr>
          <w:p w14:paraId="5FED1698" w14:textId="2D92DB6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 TÜPÜ SPİRALLİ BALONLU NO:8.5</w:t>
            </w:r>
          </w:p>
        </w:tc>
        <w:tc>
          <w:tcPr>
            <w:tcW w:w="992" w:type="dxa"/>
            <w:noWrap/>
            <w:vAlign w:val="bottom"/>
          </w:tcPr>
          <w:p w14:paraId="25889EAF" w14:textId="75F865F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850" w:type="dxa"/>
            <w:noWrap/>
            <w:vAlign w:val="bottom"/>
          </w:tcPr>
          <w:p w14:paraId="053C74C6" w14:textId="556BD918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B587132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AFB7DE2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2DFA813E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2DBCB3A" w14:textId="787523D0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880" w:type="dxa"/>
            <w:noWrap/>
            <w:vAlign w:val="bottom"/>
          </w:tcPr>
          <w:p w14:paraId="751069FA" w14:textId="2574420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LARİNGEAL MASKE KLASİK NO:1.5   *</w:t>
            </w:r>
          </w:p>
        </w:tc>
        <w:tc>
          <w:tcPr>
            <w:tcW w:w="992" w:type="dxa"/>
            <w:noWrap/>
            <w:vAlign w:val="bottom"/>
          </w:tcPr>
          <w:p w14:paraId="11BE8A0B" w14:textId="78155430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50" w:type="dxa"/>
            <w:noWrap/>
            <w:vAlign w:val="bottom"/>
          </w:tcPr>
          <w:p w14:paraId="55C282F7" w14:textId="654BB33D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22715B3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507830F2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0F84F0CA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418643FF" w14:textId="33BDB282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880" w:type="dxa"/>
            <w:noWrap/>
            <w:vAlign w:val="bottom"/>
          </w:tcPr>
          <w:p w14:paraId="56EB5797" w14:textId="24282A7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LARİNGEAL MASKE KLASİK NO:2</w:t>
            </w:r>
          </w:p>
        </w:tc>
        <w:tc>
          <w:tcPr>
            <w:tcW w:w="992" w:type="dxa"/>
            <w:noWrap/>
            <w:vAlign w:val="bottom"/>
          </w:tcPr>
          <w:p w14:paraId="1D8C2069" w14:textId="33F1E20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850" w:type="dxa"/>
            <w:noWrap/>
            <w:vAlign w:val="bottom"/>
          </w:tcPr>
          <w:p w14:paraId="23C42CD8" w14:textId="61784B3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7F925FF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6C338512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DF1475D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A162290" w14:textId="38E74D77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880" w:type="dxa"/>
            <w:noWrap/>
            <w:vAlign w:val="bottom"/>
          </w:tcPr>
          <w:p w14:paraId="3E38DC75" w14:textId="5EE9F9F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LARİNGEAL MASKE KLASİK NO:2.5</w:t>
            </w:r>
          </w:p>
        </w:tc>
        <w:tc>
          <w:tcPr>
            <w:tcW w:w="992" w:type="dxa"/>
            <w:noWrap/>
            <w:vAlign w:val="bottom"/>
          </w:tcPr>
          <w:p w14:paraId="266E4EF2" w14:textId="5128083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850" w:type="dxa"/>
            <w:noWrap/>
            <w:vAlign w:val="bottom"/>
          </w:tcPr>
          <w:p w14:paraId="70D7569A" w14:textId="07CF433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0225719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10740505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60D09E67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3C4B9D9E" w14:textId="67EB68FA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880" w:type="dxa"/>
            <w:noWrap/>
            <w:vAlign w:val="bottom"/>
          </w:tcPr>
          <w:p w14:paraId="3BEA8047" w14:textId="3552D27A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LARİNGEAL MASKE KLASİK NO:3</w:t>
            </w:r>
          </w:p>
        </w:tc>
        <w:tc>
          <w:tcPr>
            <w:tcW w:w="992" w:type="dxa"/>
            <w:noWrap/>
            <w:vAlign w:val="bottom"/>
          </w:tcPr>
          <w:p w14:paraId="2E480161" w14:textId="456153F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850" w:type="dxa"/>
            <w:noWrap/>
            <w:vAlign w:val="bottom"/>
          </w:tcPr>
          <w:p w14:paraId="1B69BB0F" w14:textId="41DEBC5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239F99A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452969E7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11C5C3A2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3E59CD4E" w14:textId="71A76905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880" w:type="dxa"/>
            <w:noWrap/>
            <w:vAlign w:val="bottom"/>
          </w:tcPr>
          <w:p w14:paraId="1625F4CB" w14:textId="18EC236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LARİNGEAL MASKE KLASİK NO:4</w:t>
            </w:r>
          </w:p>
        </w:tc>
        <w:tc>
          <w:tcPr>
            <w:tcW w:w="992" w:type="dxa"/>
            <w:noWrap/>
            <w:vAlign w:val="bottom"/>
          </w:tcPr>
          <w:p w14:paraId="492CBFDA" w14:textId="36162EE9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850" w:type="dxa"/>
            <w:noWrap/>
            <w:vAlign w:val="bottom"/>
          </w:tcPr>
          <w:p w14:paraId="54C8D933" w14:textId="0C125EFD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8414C8C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C227A97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39EC2A50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6AEEC9FB" w14:textId="21B44E55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880" w:type="dxa"/>
            <w:noWrap/>
            <w:vAlign w:val="bottom"/>
          </w:tcPr>
          <w:p w14:paraId="65C7A1DC" w14:textId="37D2C82F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LARİNGEAL MASKE KLASİK NO:5</w:t>
            </w:r>
          </w:p>
        </w:tc>
        <w:tc>
          <w:tcPr>
            <w:tcW w:w="992" w:type="dxa"/>
            <w:noWrap/>
            <w:vAlign w:val="bottom"/>
          </w:tcPr>
          <w:p w14:paraId="3699628B" w14:textId="2C56765D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1.600</w:t>
            </w:r>
          </w:p>
        </w:tc>
        <w:tc>
          <w:tcPr>
            <w:tcW w:w="850" w:type="dxa"/>
            <w:noWrap/>
            <w:vAlign w:val="bottom"/>
          </w:tcPr>
          <w:p w14:paraId="35663E5F" w14:textId="0C07859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E738E1E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221FD2F1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69A35A4A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342012D5" w14:textId="027267F7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880" w:type="dxa"/>
            <w:noWrap/>
            <w:vAlign w:val="bottom"/>
          </w:tcPr>
          <w:p w14:paraId="4D7F5211" w14:textId="179D718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SOLUNUM İÇİN KAPNOGRAM LİNE (ERCP)</w:t>
            </w:r>
          </w:p>
        </w:tc>
        <w:tc>
          <w:tcPr>
            <w:tcW w:w="992" w:type="dxa"/>
            <w:noWrap/>
            <w:vAlign w:val="bottom"/>
          </w:tcPr>
          <w:p w14:paraId="287C241A" w14:textId="0E187F2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850" w:type="dxa"/>
            <w:noWrap/>
            <w:vAlign w:val="bottom"/>
          </w:tcPr>
          <w:p w14:paraId="3D81CFB0" w14:textId="5CD245A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8096F66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5D037B70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1B288E7C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3ACBCA96" w14:textId="16BF0D5B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880" w:type="dxa"/>
            <w:noWrap/>
            <w:vAlign w:val="bottom"/>
          </w:tcPr>
          <w:p w14:paraId="3727A014" w14:textId="09C796CD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SPİNAL EPİDURAL SET (KOMBİNE)</w:t>
            </w:r>
          </w:p>
        </w:tc>
        <w:tc>
          <w:tcPr>
            <w:tcW w:w="992" w:type="dxa"/>
            <w:noWrap/>
            <w:vAlign w:val="bottom"/>
          </w:tcPr>
          <w:p w14:paraId="0634F2F7" w14:textId="48F0FC9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850" w:type="dxa"/>
            <w:noWrap/>
            <w:vAlign w:val="bottom"/>
          </w:tcPr>
          <w:p w14:paraId="38599D16" w14:textId="6017A0BF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0EC2709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5EA28080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27C709B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DEEF8AB" w14:textId="7963FD2E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880" w:type="dxa"/>
            <w:noWrap/>
            <w:vAlign w:val="bottom"/>
          </w:tcPr>
          <w:p w14:paraId="53C6BF37" w14:textId="057EA27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SPİNAL İĞNE QUINCKE UÇLU 25G</w:t>
            </w:r>
          </w:p>
        </w:tc>
        <w:tc>
          <w:tcPr>
            <w:tcW w:w="992" w:type="dxa"/>
            <w:noWrap/>
            <w:vAlign w:val="bottom"/>
          </w:tcPr>
          <w:p w14:paraId="0AA28E01" w14:textId="662AA7D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4.000</w:t>
            </w:r>
          </w:p>
        </w:tc>
        <w:tc>
          <w:tcPr>
            <w:tcW w:w="850" w:type="dxa"/>
            <w:noWrap/>
            <w:vAlign w:val="bottom"/>
          </w:tcPr>
          <w:p w14:paraId="192E7ADB" w14:textId="0D758DF8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72BE9C5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5AB3E59C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E42C4D0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3AF8C978" w14:textId="45988947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880" w:type="dxa"/>
            <w:noWrap/>
            <w:vAlign w:val="bottom"/>
          </w:tcPr>
          <w:p w14:paraId="7555CE4B" w14:textId="71D412A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TRANSPULMONER TERMODÜLİSYON İLE KARDİYAK DEBİ ÖLÇÜM SETİ</w:t>
            </w:r>
          </w:p>
        </w:tc>
        <w:tc>
          <w:tcPr>
            <w:tcW w:w="992" w:type="dxa"/>
            <w:noWrap/>
            <w:vAlign w:val="bottom"/>
          </w:tcPr>
          <w:p w14:paraId="77D7FAF2" w14:textId="6FDD376F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850" w:type="dxa"/>
            <w:noWrap/>
            <w:vAlign w:val="bottom"/>
          </w:tcPr>
          <w:p w14:paraId="33C2FEBD" w14:textId="14A48D58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AB376FE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1E8E26A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0AA5159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2854443" w14:textId="680A33AF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880" w:type="dxa"/>
            <w:noWrap/>
            <w:vAlign w:val="bottom"/>
          </w:tcPr>
          <w:p w14:paraId="7D98C356" w14:textId="07CF31BA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USG UYUMLU SİNİR BLOG İĞNESİ 21G 100 MM</w:t>
            </w:r>
          </w:p>
        </w:tc>
        <w:tc>
          <w:tcPr>
            <w:tcW w:w="992" w:type="dxa"/>
            <w:noWrap/>
            <w:vAlign w:val="bottom"/>
          </w:tcPr>
          <w:p w14:paraId="688AA3F7" w14:textId="32B36E5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350</w:t>
            </w:r>
          </w:p>
        </w:tc>
        <w:tc>
          <w:tcPr>
            <w:tcW w:w="850" w:type="dxa"/>
            <w:noWrap/>
            <w:vAlign w:val="bottom"/>
          </w:tcPr>
          <w:p w14:paraId="29C11FF6" w14:textId="289D855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0F3E30D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575A5CE3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6997D693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60FF97D9" w14:textId="0F4746F1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880" w:type="dxa"/>
            <w:noWrap/>
            <w:vAlign w:val="bottom"/>
          </w:tcPr>
          <w:p w14:paraId="48715BD7" w14:textId="3E10D36A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USG UYUMLU SİNİR BLOG İĞNESİ 22G 50 MM</w:t>
            </w:r>
          </w:p>
        </w:tc>
        <w:tc>
          <w:tcPr>
            <w:tcW w:w="992" w:type="dxa"/>
            <w:noWrap/>
            <w:vAlign w:val="bottom"/>
          </w:tcPr>
          <w:p w14:paraId="3FDD122F" w14:textId="268B5291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850" w:type="dxa"/>
            <w:noWrap/>
            <w:vAlign w:val="bottom"/>
          </w:tcPr>
          <w:p w14:paraId="1F0F6F11" w14:textId="49EB3BF9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E24986C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4CF83862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283287DA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010FB07B" w14:textId="151742D4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5880" w:type="dxa"/>
            <w:noWrap/>
            <w:vAlign w:val="bottom"/>
          </w:tcPr>
          <w:p w14:paraId="51F20173" w14:textId="60689B3E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USG UYUMLU SİNİR BLOG İĞNESİ 22G 80 MM</w:t>
            </w:r>
          </w:p>
        </w:tc>
        <w:tc>
          <w:tcPr>
            <w:tcW w:w="992" w:type="dxa"/>
            <w:noWrap/>
            <w:vAlign w:val="bottom"/>
          </w:tcPr>
          <w:p w14:paraId="4C2E7D68" w14:textId="281886E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650</w:t>
            </w:r>
          </w:p>
        </w:tc>
        <w:tc>
          <w:tcPr>
            <w:tcW w:w="850" w:type="dxa"/>
            <w:noWrap/>
            <w:vAlign w:val="bottom"/>
          </w:tcPr>
          <w:p w14:paraId="2E8DE1EA" w14:textId="4FFCC6B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4208D66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FDD4F28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5DB72DD0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35927343" w14:textId="0B9B8E64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880" w:type="dxa"/>
            <w:noWrap/>
            <w:vAlign w:val="bottom"/>
          </w:tcPr>
          <w:p w14:paraId="4E5CAC9A" w14:textId="2F5FBF5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COAXIAL SOLUNUM DEVRESİ (ANESTEZİ)</w:t>
            </w:r>
          </w:p>
        </w:tc>
        <w:tc>
          <w:tcPr>
            <w:tcW w:w="992" w:type="dxa"/>
            <w:noWrap/>
            <w:vAlign w:val="bottom"/>
          </w:tcPr>
          <w:p w14:paraId="545672ED" w14:textId="073CE958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850" w:type="dxa"/>
            <w:noWrap/>
            <w:vAlign w:val="bottom"/>
          </w:tcPr>
          <w:p w14:paraId="1383C5EB" w14:textId="46D07BEE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14C775A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2D8B8D44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188EB91C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576562AC" w14:textId="7785DD7F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880" w:type="dxa"/>
            <w:noWrap/>
            <w:vAlign w:val="bottom"/>
          </w:tcPr>
          <w:p w14:paraId="67873FB7" w14:textId="472F44AF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ARTERİYEL KARDİYAK OUTPUT SETİ</w:t>
            </w:r>
          </w:p>
        </w:tc>
        <w:tc>
          <w:tcPr>
            <w:tcW w:w="992" w:type="dxa"/>
            <w:noWrap/>
            <w:vAlign w:val="bottom"/>
          </w:tcPr>
          <w:p w14:paraId="4AA44A83" w14:textId="7B6AC4A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850" w:type="dxa"/>
            <w:noWrap/>
            <w:vAlign w:val="bottom"/>
          </w:tcPr>
          <w:p w14:paraId="1BCB672C" w14:textId="4A06A3F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541C5D2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274EE407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501F39C0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36603579" w14:textId="44393EE9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880" w:type="dxa"/>
            <w:noWrap/>
            <w:vAlign w:val="bottom"/>
          </w:tcPr>
          <w:p w14:paraId="23F035AE" w14:textId="7BCD1338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AĞRI POMPA SETİ</w:t>
            </w:r>
          </w:p>
        </w:tc>
        <w:tc>
          <w:tcPr>
            <w:tcW w:w="992" w:type="dxa"/>
            <w:noWrap/>
            <w:vAlign w:val="bottom"/>
          </w:tcPr>
          <w:p w14:paraId="51481C11" w14:textId="0567390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1.200</w:t>
            </w:r>
          </w:p>
        </w:tc>
        <w:tc>
          <w:tcPr>
            <w:tcW w:w="850" w:type="dxa"/>
            <w:noWrap/>
            <w:vAlign w:val="bottom"/>
          </w:tcPr>
          <w:p w14:paraId="5669996F" w14:textId="64040B79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C300853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49BC1931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3AC56616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58F7697E" w14:textId="270FF6D1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5880" w:type="dxa"/>
            <w:noWrap/>
            <w:vAlign w:val="bottom"/>
          </w:tcPr>
          <w:p w14:paraId="2696F273" w14:textId="0A390ECE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 TÜPÜ SABİTLEYİCİSİ</w:t>
            </w:r>
          </w:p>
        </w:tc>
        <w:tc>
          <w:tcPr>
            <w:tcW w:w="992" w:type="dxa"/>
            <w:noWrap/>
            <w:vAlign w:val="bottom"/>
          </w:tcPr>
          <w:p w14:paraId="07DFD9EE" w14:textId="49F9B340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850" w:type="dxa"/>
            <w:noWrap/>
            <w:vAlign w:val="bottom"/>
          </w:tcPr>
          <w:p w14:paraId="31B8431F" w14:textId="0B5E83D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4F3D6EE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198913B2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7B5D2FAD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41EA2C57" w14:textId="050069ED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880" w:type="dxa"/>
            <w:noWrap/>
            <w:vAlign w:val="bottom"/>
          </w:tcPr>
          <w:p w14:paraId="4FB3D0FC" w14:textId="43F527B9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UZATMA SETİ M/M 90 CM ( BASINCA DAYANIKSIZ )</w:t>
            </w:r>
          </w:p>
        </w:tc>
        <w:tc>
          <w:tcPr>
            <w:tcW w:w="992" w:type="dxa"/>
            <w:noWrap/>
            <w:vAlign w:val="bottom"/>
          </w:tcPr>
          <w:p w14:paraId="4065230C" w14:textId="2F01C2C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850" w:type="dxa"/>
            <w:noWrap/>
            <w:vAlign w:val="bottom"/>
          </w:tcPr>
          <w:p w14:paraId="02FE527D" w14:textId="7199BBE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1AF31B1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69123A8D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F14DB6C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447CE299" w14:textId="33947D00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5880" w:type="dxa"/>
            <w:noWrap/>
            <w:vAlign w:val="bottom"/>
          </w:tcPr>
          <w:p w14:paraId="060DEC4A" w14:textId="31C9AF69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UZATMA SETİ M/M 30 CM</w:t>
            </w:r>
          </w:p>
        </w:tc>
        <w:tc>
          <w:tcPr>
            <w:tcW w:w="992" w:type="dxa"/>
            <w:noWrap/>
            <w:vAlign w:val="bottom"/>
          </w:tcPr>
          <w:p w14:paraId="5F2E8B27" w14:textId="215B0E9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50" w:type="dxa"/>
            <w:noWrap/>
            <w:vAlign w:val="bottom"/>
          </w:tcPr>
          <w:p w14:paraId="179D40D2" w14:textId="3D4C4ABE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6CC701D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6BF5C85F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207A243C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6E32A243" w14:textId="3923CCD5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5880" w:type="dxa"/>
            <w:noWrap/>
            <w:vAlign w:val="bottom"/>
          </w:tcPr>
          <w:p w14:paraId="2787D0FD" w14:textId="32DC2D39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TROMBOELASTOGRAM KİTİ</w:t>
            </w:r>
          </w:p>
        </w:tc>
        <w:tc>
          <w:tcPr>
            <w:tcW w:w="992" w:type="dxa"/>
            <w:noWrap/>
            <w:vAlign w:val="bottom"/>
          </w:tcPr>
          <w:p w14:paraId="20693C13" w14:textId="43BFA126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50" w:type="dxa"/>
            <w:noWrap/>
            <w:vAlign w:val="bottom"/>
          </w:tcPr>
          <w:p w14:paraId="0032674B" w14:textId="2996068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TEST</w:t>
            </w:r>
          </w:p>
        </w:tc>
        <w:tc>
          <w:tcPr>
            <w:tcW w:w="993" w:type="dxa"/>
            <w:noWrap/>
          </w:tcPr>
          <w:p w14:paraId="28B1592D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6B6DE47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3EBAC8D7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08CCCE7E" w14:textId="1B79939C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5880" w:type="dxa"/>
            <w:noWrap/>
            <w:vAlign w:val="bottom"/>
          </w:tcPr>
          <w:p w14:paraId="341A7032" w14:textId="7B85F73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CO2 LİNE</w:t>
            </w:r>
          </w:p>
        </w:tc>
        <w:tc>
          <w:tcPr>
            <w:tcW w:w="992" w:type="dxa"/>
            <w:noWrap/>
            <w:vAlign w:val="bottom"/>
          </w:tcPr>
          <w:p w14:paraId="754EFF62" w14:textId="5D6A927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6.000</w:t>
            </w:r>
          </w:p>
        </w:tc>
        <w:tc>
          <w:tcPr>
            <w:tcW w:w="850" w:type="dxa"/>
            <w:noWrap/>
            <w:vAlign w:val="bottom"/>
          </w:tcPr>
          <w:p w14:paraId="72A84EE8" w14:textId="5C828938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DE8014F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8870440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5C616948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1EB7C5C9" w14:textId="53776E99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38</w:t>
            </w:r>
          </w:p>
        </w:tc>
        <w:tc>
          <w:tcPr>
            <w:tcW w:w="5880" w:type="dxa"/>
            <w:noWrap/>
            <w:vAlign w:val="bottom"/>
          </w:tcPr>
          <w:p w14:paraId="0B2B7628" w14:textId="16D711F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SİMİT KAFA PEDİ YETİŞKİN</w:t>
            </w:r>
          </w:p>
        </w:tc>
        <w:tc>
          <w:tcPr>
            <w:tcW w:w="992" w:type="dxa"/>
            <w:noWrap/>
            <w:vAlign w:val="bottom"/>
          </w:tcPr>
          <w:p w14:paraId="1D60909C" w14:textId="53D83A4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noWrap/>
            <w:vAlign w:val="bottom"/>
          </w:tcPr>
          <w:p w14:paraId="1C986D5E" w14:textId="29403C3D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EA86792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D9A1D43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3475F3EC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2010D61C" w14:textId="0C48B96E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5880" w:type="dxa"/>
            <w:noWrap/>
            <w:vAlign w:val="bottom"/>
          </w:tcPr>
          <w:p w14:paraId="40F2B9AD" w14:textId="2053BB7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ATNALI KAFA PEDİ YETİŞKİN</w:t>
            </w:r>
          </w:p>
        </w:tc>
        <w:tc>
          <w:tcPr>
            <w:tcW w:w="992" w:type="dxa"/>
            <w:noWrap/>
            <w:vAlign w:val="bottom"/>
          </w:tcPr>
          <w:p w14:paraId="3ACA02F5" w14:textId="474B8CC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0" w:type="dxa"/>
            <w:noWrap/>
            <w:vAlign w:val="bottom"/>
          </w:tcPr>
          <w:p w14:paraId="72E03410" w14:textId="3863E816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E3A3975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ABB09DB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5DAFFF07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2C1B64A6" w14:textId="25ADB661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5880" w:type="dxa"/>
            <w:noWrap/>
            <w:vAlign w:val="bottom"/>
          </w:tcPr>
          <w:p w14:paraId="31F10BD2" w14:textId="6BCB664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ATNALI KAFA PEDİ PEDİATRİK</w:t>
            </w:r>
          </w:p>
        </w:tc>
        <w:tc>
          <w:tcPr>
            <w:tcW w:w="992" w:type="dxa"/>
            <w:noWrap/>
            <w:vAlign w:val="bottom"/>
          </w:tcPr>
          <w:p w14:paraId="075F5720" w14:textId="751F031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850" w:type="dxa"/>
            <w:noWrap/>
            <w:vAlign w:val="bottom"/>
          </w:tcPr>
          <w:p w14:paraId="6F9E2650" w14:textId="41C7433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130B40A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6477A98A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5AC13F4C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43D79EF6" w14:textId="21714538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5880" w:type="dxa"/>
            <w:noWrap/>
            <w:vAlign w:val="bottom"/>
          </w:tcPr>
          <w:p w14:paraId="41FA2107" w14:textId="146B043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ENTÜBASYONLU KAFA SABİTLEME PEDİ</w:t>
            </w:r>
          </w:p>
        </w:tc>
        <w:tc>
          <w:tcPr>
            <w:tcW w:w="992" w:type="dxa"/>
            <w:noWrap/>
            <w:vAlign w:val="bottom"/>
          </w:tcPr>
          <w:p w14:paraId="33D1E555" w14:textId="688DFE1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0" w:type="dxa"/>
            <w:noWrap/>
            <w:vAlign w:val="bottom"/>
          </w:tcPr>
          <w:p w14:paraId="1657B4EA" w14:textId="2A5963BE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DC42FFA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2A7161CA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0DB844A3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42A63A4C" w14:textId="71FCFC7D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5880" w:type="dxa"/>
            <w:noWrap/>
            <w:vAlign w:val="bottom"/>
          </w:tcPr>
          <w:p w14:paraId="7E1760D4" w14:textId="42542A0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OFTALMİK KAFA PEDİ</w:t>
            </w:r>
          </w:p>
        </w:tc>
        <w:tc>
          <w:tcPr>
            <w:tcW w:w="992" w:type="dxa"/>
            <w:noWrap/>
            <w:vAlign w:val="bottom"/>
          </w:tcPr>
          <w:p w14:paraId="61EAA272" w14:textId="31DCCBE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noWrap/>
            <w:vAlign w:val="bottom"/>
          </w:tcPr>
          <w:p w14:paraId="0166CBF4" w14:textId="7E87E8D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FAB0FA1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408371F9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3931121B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12DD942" w14:textId="7601196F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5880" w:type="dxa"/>
            <w:noWrap/>
            <w:vAlign w:val="bottom"/>
          </w:tcPr>
          <w:p w14:paraId="06F4B416" w14:textId="3EFD2EBE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KOL DESTEK PEDİ</w:t>
            </w:r>
          </w:p>
        </w:tc>
        <w:tc>
          <w:tcPr>
            <w:tcW w:w="992" w:type="dxa"/>
            <w:noWrap/>
            <w:vAlign w:val="bottom"/>
          </w:tcPr>
          <w:p w14:paraId="74AD7440" w14:textId="11F6FB61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noWrap/>
            <w:vAlign w:val="bottom"/>
          </w:tcPr>
          <w:p w14:paraId="3D51A74C" w14:textId="4B166F3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08BE5C1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11F9DA1C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7688D112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2A90620D" w14:textId="75D2C3ED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5880" w:type="dxa"/>
            <w:noWrap/>
            <w:vAlign w:val="bottom"/>
          </w:tcPr>
          <w:p w14:paraId="000E4C6A" w14:textId="36B6371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ULNAR BRAKİAL KORUYUCU PED DÜZ</w:t>
            </w:r>
          </w:p>
        </w:tc>
        <w:tc>
          <w:tcPr>
            <w:tcW w:w="992" w:type="dxa"/>
            <w:noWrap/>
            <w:vAlign w:val="bottom"/>
          </w:tcPr>
          <w:p w14:paraId="3F96411F" w14:textId="076BAB6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noWrap/>
            <w:vAlign w:val="bottom"/>
          </w:tcPr>
          <w:p w14:paraId="024D081A" w14:textId="489C07B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03C7348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A1F86F3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33E9830E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9C9939A" w14:textId="46D1212B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5880" w:type="dxa"/>
            <w:noWrap/>
            <w:vAlign w:val="bottom"/>
          </w:tcPr>
          <w:p w14:paraId="453062B9" w14:textId="24E06A7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OLUKLU KOL PEDİ</w:t>
            </w:r>
          </w:p>
        </w:tc>
        <w:tc>
          <w:tcPr>
            <w:tcW w:w="992" w:type="dxa"/>
            <w:noWrap/>
            <w:vAlign w:val="bottom"/>
          </w:tcPr>
          <w:p w14:paraId="6C481CB6" w14:textId="50605A06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noWrap/>
            <w:vAlign w:val="bottom"/>
          </w:tcPr>
          <w:p w14:paraId="2582533A" w14:textId="1B6A8461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3BF9B22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8AF30A2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041ABAED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20557F83" w14:textId="6C73CCCE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5880" w:type="dxa"/>
            <w:noWrap/>
            <w:vAlign w:val="bottom"/>
          </w:tcPr>
          <w:p w14:paraId="0B098CC0" w14:textId="60653BCD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GENEL HASTA POZİSYONERİ KÜÇÜK</w:t>
            </w:r>
          </w:p>
        </w:tc>
        <w:tc>
          <w:tcPr>
            <w:tcW w:w="992" w:type="dxa"/>
            <w:noWrap/>
            <w:vAlign w:val="bottom"/>
          </w:tcPr>
          <w:p w14:paraId="08695228" w14:textId="26B41B0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noWrap/>
            <w:vAlign w:val="bottom"/>
          </w:tcPr>
          <w:p w14:paraId="4B81890B" w14:textId="667D1F60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37353E5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A665D6C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E186082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1081BC8A" w14:textId="52F07F36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5880" w:type="dxa"/>
            <w:noWrap/>
            <w:vAlign w:val="bottom"/>
          </w:tcPr>
          <w:p w14:paraId="5C2AB493" w14:textId="6929852E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GENEL HASTA POZİSYONERİ ORTA</w:t>
            </w:r>
          </w:p>
        </w:tc>
        <w:tc>
          <w:tcPr>
            <w:tcW w:w="992" w:type="dxa"/>
            <w:noWrap/>
            <w:vAlign w:val="bottom"/>
          </w:tcPr>
          <w:p w14:paraId="6D5E5F50" w14:textId="78E737B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noWrap/>
            <w:vAlign w:val="bottom"/>
          </w:tcPr>
          <w:p w14:paraId="587B8030" w14:textId="5951209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4F1A2A8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14F9CC1E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6EFB2AC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183B2B41" w14:textId="7EE51255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5880" w:type="dxa"/>
            <w:noWrap/>
            <w:vAlign w:val="bottom"/>
          </w:tcPr>
          <w:p w14:paraId="30F70FCA" w14:textId="185B9121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VAC-PAC KORUMA PEDİ</w:t>
            </w:r>
          </w:p>
        </w:tc>
        <w:tc>
          <w:tcPr>
            <w:tcW w:w="992" w:type="dxa"/>
            <w:noWrap/>
            <w:vAlign w:val="bottom"/>
          </w:tcPr>
          <w:p w14:paraId="1125948C" w14:textId="0BDB5DC8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noWrap/>
            <w:vAlign w:val="bottom"/>
          </w:tcPr>
          <w:p w14:paraId="69C0825E" w14:textId="79A97D5F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956433E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1D5E5500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0B16396E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4A649DF" w14:textId="712A1E91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5880" w:type="dxa"/>
            <w:noWrap/>
            <w:vAlign w:val="bottom"/>
          </w:tcPr>
          <w:p w14:paraId="2A6CE49A" w14:textId="763B9CC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GÖĞÜS POZİSYONERİ YETİŞKİN</w:t>
            </w:r>
          </w:p>
        </w:tc>
        <w:tc>
          <w:tcPr>
            <w:tcW w:w="992" w:type="dxa"/>
            <w:noWrap/>
            <w:vAlign w:val="bottom"/>
          </w:tcPr>
          <w:p w14:paraId="2E8AB3B3" w14:textId="67FB1E8A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noWrap/>
            <w:vAlign w:val="bottom"/>
          </w:tcPr>
          <w:p w14:paraId="1A1CA602" w14:textId="27CF8BA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819553F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5EE82667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730D0A37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6EA5D5AC" w14:textId="704124B2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5880" w:type="dxa"/>
            <w:noWrap/>
            <w:vAlign w:val="bottom"/>
          </w:tcPr>
          <w:p w14:paraId="6B0327D6" w14:textId="602D07EA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GÖĞÜS POZİSYONERİ PEDİ</w:t>
            </w:r>
          </w:p>
        </w:tc>
        <w:tc>
          <w:tcPr>
            <w:tcW w:w="992" w:type="dxa"/>
            <w:noWrap/>
            <w:vAlign w:val="bottom"/>
          </w:tcPr>
          <w:p w14:paraId="731C1C6C" w14:textId="3A95871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187B59CA" w14:textId="156BF9C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F306C47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FB6CE17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6E39A44E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564DD338" w14:textId="70DEED27" w:rsidR="00D53F6C" w:rsidRDefault="00D53F6C" w:rsidP="00D53F6C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5880" w:type="dxa"/>
            <w:noWrap/>
            <w:vAlign w:val="bottom"/>
          </w:tcPr>
          <w:p w14:paraId="02ACF346" w14:textId="6A596C1A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CERRAHİ POZİSYON PEDİ</w:t>
            </w:r>
          </w:p>
        </w:tc>
        <w:tc>
          <w:tcPr>
            <w:tcW w:w="992" w:type="dxa"/>
            <w:noWrap/>
            <w:vAlign w:val="bottom"/>
          </w:tcPr>
          <w:p w14:paraId="3FFD756F" w14:textId="03951F7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noWrap/>
            <w:vAlign w:val="bottom"/>
          </w:tcPr>
          <w:p w14:paraId="798EF538" w14:textId="0AE552B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C626AA3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66A1F4CF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575B665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779ED862" w14:textId="333CF44B" w:rsidR="00D53F6C" w:rsidRDefault="00D53F6C" w:rsidP="00D53F6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5880" w:type="dxa"/>
            <w:noWrap/>
            <w:vAlign w:val="bottom"/>
          </w:tcPr>
          <w:p w14:paraId="23E030DF" w14:textId="1AA3876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AYAK-KOL TOBBOGGAN PEDİ</w:t>
            </w:r>
          </w:p>
        </w:tc>
        <w:tc>
          <w:tcPr>
            <w:tcW w:w="992" w:type="dxa"/>
            <w:noWrap/>
            <w:vAlign w:val="bottom"/>
          </w:tcPr>
          <w:p w14:paraId="6ABFABDB" w14:textId="0E8D7DF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noWrap/>
            <w:vAlign w:val="bottom"/>
          </w:tcPr>
          <w:p w14:paraId="5630F063" w14:textId="65262B8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E82DB29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6D1E7B86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3B1B26F1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4FE31E20" w14:textId="4474B64A" w:rsidR="00D53F6C" w:rsidRDefault="00D53F6C" w:rsidP="00D53F6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5880" w:type="dxa"/>
            <w:noWrap/>
            <w:vAlign w:val="bottom"/>
          </w:tcPr>
          <w:p w14:paraId="57079EDF" w14:textId="04606F6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WATER TRAP (MİNDRAY ANESTEZİ CİH. İÇİN)</w:t>
            </w:r>
          </w:p>
        </w:tc>
        <w:tc>
          <w:tcPr>
            <w:tcW w:w="992" w:type="dxa"/>
            <w:noWrap/>
            <w:vAlign w:val="bottom"/>
          </w:tcPr>
          <w:p w14:paraId="5A66A468" w14:textId="029E6CF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850" w:type="dxa"/>
            <w:noWrap/>
            <w:vAlign w:val="bottom"/>
          </w:tcPr>
          <w:p w14:paraId="2EBE09FE" w14:textId="12C7934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B921171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DB3F06C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39774193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1BB1BEE0" w14:textId="4C8214F1" w:rsidR="00D53F6C" w:rsidRDefault="00D53F6C" w:rsidP="00D53F6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5880" w:type="dxa"/>
            <w:noWrap/>
            <w:vAlign w:val="bottom"/>
          </w:tcPr>
          <w:p w14:paraId="0CF44A41" w14:textId="0D68F5B1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EKG KABLO SETİ 3 LEAD (MİNDRAY ANESTEZİ CİH. İÇİN)</w:t>
            </w:r>
          </w:p>
        </w:tc>
        <w:tc>
          <w:tcPr>
            <w:tcW w:w="992" w:type="dxa"/>
            <w:noWrap/>
            <w:vAlign w:val="bottom"/>
          </w:tcPr>
          <w:p w14:paraId="12D15FE8" w14:textId="0EA63FF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noWrap/>
            <w:vAlign w:val="bottom"/>
          </w:tcPr>
          <w:p w14:paraId="0558F4EB" w14:textId="1AF00D0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0B8803C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11C65BA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68D1289C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2F1B764D" w14:textId="356A3625" w:rsidR="00D53F6C" w:rsidRDefault="00D53F6C" w:rsidP="00D53F6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5880" w:type="dxa"/>
            <w:noWrap/>
            <w:vAlign w:val="bottom"/>
          </w:tcPr>
          <w:p w14:paraId="4B963B5E" w14:textId="0631289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EKG KABLO SETİ 5 LEAD (MİNDRAY ANESTEZİ CİH. İÇİN)</w:t>
            </w:r>
          </w:p>
        </w:tc>
        <w:tc>
          <w:tcPr>
            <w:tcW w:w="992" w:type="dxa"/>
            <w:noWrap/>
            <w:vAlign w:val="bottom"/>
          </w:tcPr>
          <w:p w14:paraId="5D70655B" w14:textId="26EE777B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noWrap/>
            <w:vAlign w:val="bottom"/>
          </w:tcPr>
          <w:p w14:paraId="3BED3697" w14:textId="256A68A0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654133A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2725FC7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049D1517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3B0FE846" w14:textId="46AC060D" w:rsidR="00D53F6C" w:rsidRDefault="00D53F6C" w:rsidP="00D53F6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5880" w:type="dxa"/>
            <w:noWrap/>
            <w:vAlign w:val="bottom"/>
          </w:tcPr>
          <w:p w14:paraId="6C4EAC14" w14:textId="7E3C8BC7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OKSİJEN SATURASYON ARA KABLOSU (MİNDRAY ANESTEZİ CİH. İÇİN)</w:t>
            </w:r>
          </w:p>
        </w:tc>
        <w:tc>
          <w:tcPr>
            <w:tcW w:w="992" w:type="dxa"/>
            <w:noWrap/>
            <w:vAlign w:val="bottom"/>
          </w:tcPr>
          <w:p w14:paraId="212C75A0" w14:textId="73CB405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noWrap/>
            <w:vAlign w:val="bottom"/>
          </w:tcPr>
          <w:p w14:paraId="41A9466E" w14:textId="5770049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5FFB27F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D6F5F06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557C25F4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193ED7C5" w14:textId="50710E0B" w:rsidR="00D53F6C" w:rsidRDefault="00D53F6C" w:rsidP="00D53F6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5880" w:type="dxa"/>
            <w:noWrap/>
            <w:vAlign w:val="bottom"/>
          </w:tcPr>
          <w:p w14:paraId="1AE84DD3" w14:textId="7F6C5371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OKSİJEN SATURASYON PROBU YETİŞKİN (MİNDRAY ANESTEZİ CİH. İÇİN)</w:t>
            </w:r>
          </w:p>
        </w:tc>
        <w:tc>
          <w:tcPr>
            <w:tcW w:w="992" w:type="dxa"/>
            <w:noWrap/>
            <w:vAlign w:val="bottom"/>
          </w:tcPr>
          <w:p w14:paraId="5CFE6667" w14:textId="79CA004C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noWrap/>
            <w:vAlign w:val="bottom"/>
          </w:tcPr>
          <w:p w14:paraId="26AB5396" w14:textId="557A535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5B276FD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7A8B850C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542E71C3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16C8E094" w14:textId="1C34965D" w:rsidR="00D53F6C" w:rsidRDefault="00D53F6C" w:rsidP="00D53F6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5880" w:type="dxa"/>
            <w:noWrap/>
            <w:vAlign w:val="bottom"/>
          </w:tcPr>
          <w:p w14:paraId="335C4690" w14:textId="50DB90C3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OKSİJEN SATURASYON PROBU PEDİATRİK (MİNDRAY ANESTEZİ CİH. İÇİN)</w:t>
            </w:r>
          </w:p>
        </w:tc>
        <w:tc>
          <w:tcPr>
            <w:tcW w:w="992" w:type="dxa"/>
            <w:noWrap/>
            <w:vAlign w:val="bottom"/>
          </w:tcPr>
          <w:p w14:paraId="760BD003" w14:textId="124D5B1D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noWrap/>
            <w:vAlign w:val="bottom"/>
          </w:tcPr>
          <w:p w14:paraId="3E37EACB" w14:textId="3CAD2BF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2373036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1A413F84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259373E2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14CF2946" w14:textId="28792383" w:rsidR="00D53F6C" w:rsidRDefault="00D53F6C" w:rsidP="00D53F6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5880" w:type="dxa"/>
            <w:noWrap/>
            <w:vAlign w:val="bottom"/>
          </w:tcPr>
          <w:p w14:paraId="6A6F1754" w14:textId="5A7BB688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ÖRNEKLEME HATTI (MİNDRAY ANESTEZİ CİH.İÇİN)</w:t>
            </w:r>
          </w:p>
        </w:tc>
        <w:tc>
          <w:tcPr>
            <w:tcW w:w="992" w:type="dxa"/>
            <w:noWrap/>
            <w:vAlign w:val="bottom"/>
          </w:tcPr>
          <w:p w14:paraId="42DED47F" w14:textId="5716748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850" w:type="dxa"/>
            <w:noWrap/>
            <w:vAlign w:val="bottom"/>
          </w:tcPr>
          <w:p w14:paraId="798AE3F3" w14:textId="1380E87D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057DCFB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25C58531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474A6F02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24D158BB" w14:textId="4A541522" w:rsidR="00D53F6C" w:rsidRDefault="00D53F6C" w:rsidP="00D53F6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5880" w:type="dxa"/>
            <w:noWrap/>
            <w:vAlign w:val="bottom"/>
          </w:tcPr>
          <w:p w14:paraId="0E45B72F" w14:textId="5363B28A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LARİNGOSKOP AMPULU(PEDİATRİK)</w:t>
            </w:r>
          </w:p>
        </w:tc>
        <w:tc>
          <w:tcPr>
            <w:tcW w:w="992" w:type="dxa"/>
            <w:noWrap/>
            <w:vAlign w:val="bottom"/>
          </w:tcPr>
          <w:p w14:paraId="239130DC" w14:textId="32C53BA4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noWrap/>
            <w:vAlign w:val="bottom"/>
          </w:tcPr>
          <w:p w14:paraId="140C36E6" w14:textId="538DBE72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3A2DA44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99C2BD6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D53F6C" w:rsidRPr="00132743" w14:paraId="630F5CD1" w14:textId="77777777" w:rsidTr="00600E58">
        <w:trPr>
          <w:trHeight w:val="255"/>
        </w:trPr>
        <w:tc>
          <w:tcPr>
            <w:tcW w:w="608" w:type="dxa"/>
            <w:noWrap/>
            <w:vAlign w:val="bottom"/>
          </w:tcPr>
          <w:p w14:paraId="0D917765" w14:textId="16BB8A34" w:rsidR="00D53F6C" w:rsidRDefault="00D53F6C" w:rsidP="00D53F6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5880" w:type="dxa"/>
            <w:noWrap/>
            <w:vAlign w:val="bottom"/>
          </w:tcPr>
          <w:p w14:paraId="209E251A" w14:textId="7FCFFA45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BATARYA 12 V (ANESTEZİ CİH.İÇİN)</w:t>
            </w:r>
          </w:p>
        </w:tc>
        <w:tc>
          <w:tcPr>
            <w:tcW w:w="992" w:type="dxa"/>
            <w:noWrap/>
            <w:vAlign w:val="bottom"/>
          </w:tcPr>
          <w:p w14:paraId="6E020DE4" w14:textId="68C1279E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noWrap/>
            <w:vAlign w:val="bottom"/>
          </w:tcPr>
          <w:p w14:paraId="5FDBCD8D" w14:textId="5519D0A8" w:rsidR="00D53F6C" w:rsidRDefault="00D53F6C" w:rsidP="00D53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E697F74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04B47D5" w14:textId="77777777" w:rsidR="00D53F6C" w:rsidRPr="00132743" w:rsidRDefault="00D53F6C" w:rsidP="00D53F6C">
            <w:pPr>
              <w:jc w:val="center"/>
              <w:rPr>
                <w:lang w:eastAsia="tr-TR"/>
              </w:rPr>
            </w:pPr>
          </w:p>
        </w:tc>
      </w:tr>
      <w:tr w:rsidR="0094091E" w:rsidRPr="000F4B1F" w14:paraId="1C17CD5E" w14:textId="77777777" w:rsidTr="007F5723">
        <w:trPr>
          <w:trHeight w:val="892"/>
        </w:trPr>
        <w:tc>
          <w:tcPr>
            <w:tcW w:w="8330" w:type="dxa"/>
            <w:gridSpan w:val="4"/>
          </w:tcPr>
          <w:p w14:paraId="52B4459F" w14:textId="77777777" w:rsidR="0094091E" w:rsidRDefault="0094091E" w:rsidP="007F5723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</w:t>
            </w:r>
          </w:p>
          <w:p w14:paraId="68DFBAC7" w14:textId="77777777" w:rsidR="0094091E" w:rsidRPr="000F4B1F" w:rsidRDefault="0094091E" w:rsidP="007F5723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GENEL TOPLAM</w:t>
            </w:r>
            <w:r w:rsidRPr="000F4B1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2268" w:type="dxa"/>
            <w:gridSpan w:val="2"/>
          </w:tcPr>
          <w:p w14:paraId="6A0D5236" w14:textId="77777777" w:rsidR="0094091E" w:rsidRPr="000F4B1F" w:rsidRDefault="0094091E" w:rsidP="007F5723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582E4A44" w14:textId="77777777" w:rsidR="0094091E" w:rsidRDefault="0094091E" w:rsidP="0094091E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</w:t>
      </w:r>
    </w:p>
    <w:p w14:paraId="02E3F89C" w14:textId="77777777" w:rsidR="005658C4" w:rsidRDefault="005658C4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7EC52D58" w14:textId="77777777" w:rsidR="0094091E" w:rsidRDefault="0094091E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6D697D68" w14:textId="77777777" w:rsidR="0094091E" w:rsidRDefault="0094091E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02FCFA0B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3E1123D4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32985FD3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1AA0EA09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2A3F2094" w14:textId="77777777" w:rsidR="00686E88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</w:p>
    <w:p w14:paraId="52D1A847" w14:textId="77777777" w:rsidR="00686E88" w:rsidRDefault="00686E88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</w:t>
      </w:r>
    </w:p>
    <w:p w14:paraId="503195D1" w14:textId="77777777" w:rsidR="00781175" w:rsidRDefault="00686E88" w:rsidP="001C1543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>.</w:t>
      </w:r>
    </w:p>
    <w:p w14:paraId="194D4D97" w14:textId="77777777" w:rsidR="007506E4" w:rsidRDefault="007506E4" w:rsidP="001C1543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45A66B74" w14:textId="77777777" w:rsidR="007506E4" w:rsidRDefault="007506E4" w:rsidP="001C1543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1C751390" w14:textId="1DDB27B6" w:rsidR="007506E4" w:rsidRDefault="005562E9" w:rsidP="001C1543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meramtipsatinalma@gmail.com</w:t>
      </w:r>
    </w:p>
    <w:p w14:paraId="527C4DA8" w14:textId="47D4A8ED" w:rsidR="007506E4" w:rsidRDefault="007506E4" w:rsidP="001C1543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44617572" w14:textId="69E37F16" w:rsidR="00006519" w:rsidRDefault="00006519" w:rsidP="001C1543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578F65AD" w14:textId="334448AF" w:rsidR="00006519" w:rsidRDefault="00006519" w:rsidP="001C1543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7A05CA8" wp14:editId="3E3B3491">
            <wp:extent cx="6296025" cy="89439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3A0F20A" wp14:editId="72E402F7">
            <wp:extent cx="6296025" cy="89439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266A59D" wp14:editId="539D0B7D">
            <wp:extent cx="6296025" cy="89439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DC44B7F" wp14:editId="49EC8DA6">
            <wp:extent cx="6296025" cy="89439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D26EFDA" wp14:editId="166DCA21">
            <wp:extent cx="6296025" cy="89439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AF6E162" wp14:editId="7BBEB04A">
            <wp:extent cx="6296025" cy="89439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CA272E3" wp14:editId="2BC9FC51">
            <wp:extent cx="6296025" cy="89439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B8AFF48" wp14:editId="6F80BC7F">
            <wp:extent cx="6296025" cy="894397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C24467D" wp14:editId="241D66C0">
            <wp:extent cx="6296025" cy="89439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D72740E" wp14:editId="6820E71E">
            <wp:extent cx="6296025" cy="894397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E5366F2" wp14:editId="0E5E2B4C">
            <wp:extent cx="6296025" cy="89439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45E86C3" wp14:editId="2487921E">
            <wp:extent cx="6296025" cy="894397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5EBA7FA" wp14:editId="552E03EB">
            <wp:extent cx="6296025" cy="894397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9ADB1A9" wp14:editId="5B575797">
            <wp:extent cx="6296025" cy="894397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0295804" wp14:editId="28BECDE8">
            <wp:extent cx="6296025" cy="894397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C7268C4" wp14:editId="022B5BC0">
            <wp:extent cx="6296025" cy="89439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2D3EA45" wp14:editId="0A906AE7">
            <wp:extent cx="6296025" cy="894397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3822D23" wp14:editId="352F5000">
            <wp:extent cx="6296025" cy="894397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D33B90E" wp14:editId="7182AFFA">
            <wp:extent cx="6296025" cy="89439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777FAB1" wp14:editId="6561C3F3">
            <wp:extent cx="6296025" cy="894397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0313796" wp14:editId="281AEC19">
            <wp:extent cx="6296025" cy="894397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BB42F3D" wp14:editId="59E2BCDF">
            <wp:extent cx="6296025" cy="894397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C6EC470" wp14:editId="7E3B3918">
            <wp:extent cx="6296025" cy="894397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9BE3D6C" wp14:editId="1BC36D49">
            <wp:extent cx="6296025" cy="89439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519" w:rsidSect="00D85E84">
      <w:headerReference w:type="default" r:id="rId32"/>
      <w:footerReference w:type="default" r:id="rId33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3003E" w14:textId="77777777" w:rsidR="000B4123" w:rsidRDefault="000B4123">
      <w:r>
        <w:separator/>
      </w:r>
    </w:p>
  </w:endnote>
  <w:endnote w:type="continuationSeparator" w:id="0">
    <w:p w14:paraId="459FEB21" w14:textId="77777777" w:rsidR="000B4123" w:rsidRDefault="000B4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BD118" w14:textId="77777777" w:rsidR="000B4123" w:rsidRDefault="000B4123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52B37515" wp14:editId="499F91ED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09AE0F23" wp14:editId="7587639D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66057D30" wp14:editId="7BA07DB7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5703C92B" wp14:editId="474961D8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653B7289" wp14:editId="34A5CE28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>Adres: Hocacihan Mah. Sultan Abdülhamit Han</w:t>
    </w:r>
  </w:p>
  <w:p w14:paraId="26815B37" w14:textId="77777777" w:rsidR="000B4123" w:rsidRPr="005F575E" w:rsidRDefault="000B4123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4B950A1F" w14:textId="77777777" w:rsidR="000B4123" w:rsidRDefault="000B4123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2FB2297E" w14:textId="77777777" w:rsidR="000B4123" w:rsidRDefault="000B4123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60EEA5A2" w14:textId="77777777" w:rsidR="000B4123" w:rsidRPr="00467073" w:rsidRDefault="00006519" w:rsidP="00467073">
    <w:pPr>
      <w:pStyle w:val="AltBilgi"/>
      <w:rPr>
        <w:szCs w:val="16"/>
      </w:rPr>
    </w:pPr>
    <w:hyperlink r:id="rId6" w:tgtFrame="_blank" w:history="1">
      <w:r w:rsidR="000B4123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CB5840" w14:textId="77777777" w:rsidR="000B4123" w:rsidRDefault="000B4123">
      <w:r>
        <w:separator/>
      </w:r>
    </w:p>
  </w:footnote>
  <w:footnote w:type="continuationSeparator" w:id="0">
    <w:p w14:paraId="6E059269" w14:textId="77777777" w:rsidR="000B4123" w:rsidRDefault="000B4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8AC46" w14:textId="77777777" w:rsidR="000B4123" w:rsidRPr="00216579" w:rsidRDefault="000B4123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42B10441" wp14:editId="1BFCF799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3ED5BFCA" w14:textId="77777777" w:rsidR="000B4123" w:rsidRPr="00216579" w:rsidRDefault="000B4123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292B715D" w14:textId="77777777" w:rsidR="000B4123" w:rsidRPr="00216579" w:rsidRDefault="000B4123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02A8D37B" w14:textId="77777777" w:rsidR="000B4123" w:rsidRPr="00216579" w:rsidRDefault="000B4123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12D4859"/>
    <w:multiLevelType w:val="hybridMultilevel"/>
    <w:tmpl w:val="6D327EBC"/>
    <w:lvl w:ilvl="0" w:tplc="568E021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E5CD7"/>
    <w:multiLevelType w:val="hybridMultilevel"/>
    <w:tmpl w:val="C4BE2D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9A0FDF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06B87649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6BE69DA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0A324C8D"/>
    <w:multiLevelType w:val="hybridMultilevel"/>
    <w:tmpl w:val="F6A6E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5937A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2" w15:restartNumberingAfterBreak="0">
    <w:nsid w:val="13BA03D4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244E3F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67196D"/>
    <w:multiLevelType w:val="hybridMultilevel"/>
    <w:tmpl w:val="EEC8F5C0"/>
    <w:lvl w:ilvl="0" w:tplc="545A5330">
      <w:start w:val="1"/>
      <w:numFmt w:val="lowerLetter"/>
      <w:lvlText w:val="%1."/>
      <w:lvlJc w:val="left"/>
      <w:pPr>
        <w:ind w:left="1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ind w:left="2530" w:hanging="180"/>
      </w:pPr>
    </w:lvl>
    <w:lvl w:ilvl="3" w:tplc="0409000F" w:tentative="1">
      <w:start w:val="1"/>
      <w:numFmt w:val="decimal"/>
      <w:lvlText w:val="%4."/>
      <w:lvlJc w:val="left"/>
      <w:pPr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5" w15:restartNumberingAfterBreak="0">
    <w:nsid w:val="1EB42667"/>
    <w:multiLevelType w:val="hybridMultilevel"/>
    <w:tmpl w:val="5F76B928"/>
    <w:lvl w:ilvl="0" w:tplc="373AF8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515F5E"/>
    <w:multiLevelType w:val="hybridMultilevel"/>
    <w:tmpl w:val="3E98C40A"/>
    <w:lvl w:ilvl="0" w:tplc="478418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25972"/>
    <w:multiLevelType w:val="hybridMultilevel"/>
    <w:tmpl w:val="584A8820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2ABF17DC"/>
    <w:multiLevelType w:val="hybridMultilevel"/>
    <w:tmpl w:val="15A856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8E2517"/>
    <w:multiLevelType w:val="hybridMultilevel"/>
    <w:tmpl w:val="1FD8E66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B0371D"/>
    <w:multiLevelType w:val="hybridMultilevel"/>
    <w:tmpl w:val="87DC96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0132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50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19C349E"/>
    <w:multiLevelType w:val="hybridMultilevel"/>
    <w:tmpl w:val="A79EF74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19D7729"/>
    <w:multiLevelType w:val="hybridMultilevel"/>
    <w:tmpl w:val="77543BBA"/>
    <w:lvl w:ilvl="0" w:tplc="A56478D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223312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5" w15:restartNumberingAfterBreak="0">
    <w:nsid w:val="45324C43"/>
    <w:multiLevelType w:val="hybridMultilevel"/>
    <w:tmpl w:val="CA0A9032"/>
    <w:lvl w:ilvl="0" w:tplc="55424B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F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6" w15:restartNumberingAfterBreak="0">
    <w:nsid w:val="45F86C8B"/>
    <w:multiLevelType w:val="hybridMultilevel"/>
    <w:tmpl w:val="D57A4B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7C2E48"/>
    <w:multiLevelType w:val="hybridMultilevel"/>
    <w:tmpl w:val="5B72B566"/>
    <w:lvl w:ilvl="0" w:tplc="D4F8C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8" w15:restartNumberingAfterBreak="0">
    <w:nsid w:val="489F4FD1"/>
    <w:multiLevelType w:val="hybridMultilevel"/>
    <w:tmpl w:val="AF446FEE"/>
    <w:lvl w:ilvl="0" w:tplc="041F000F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4446D1"/>
    <w:multiLevelType w:val="hybridMultilevel"/>
    <w:tmpl w:val="ED4039F6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EC6A6AE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4E41486E"/>
    <w:multiLevelType w:val="hybridMultilevel"/>
    <w:tmpl w:val="B8A41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9B4BB4"/>
    <w:multiLevelType w:val="hybridMultilevel"/>
    <w:tmpl w:val="EC24C4F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3385C58"/>
    <w:multiLevelType w:val="hybridMultilevel"/>
    <w:tmpl w:val="DA5807B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47F573D"/>
    <w:multiLevelType w:val="hybridMultilevel"/>
    <w:tmpl w:val="30FC7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7A40EA"/>
    <w:multiLevelType w:val="hybridMultilevel"/>
    <w:tmpl w:val="142E9FF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82B3D44"/>
    <w:multiLevelType w:val="hybridMultilevel"/>
    <w:tmpl w:val="7CE2497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A69316A"/>
    <w:multiLevelType w:val="hybridMultilevel"/>
    <w:tmpl w:val="C90A187C"/>
    <w:lvl w:ilvl="0" w:tplc="D4F8CC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2B5F7B"/>
    <w:multiLevelType w:val="hybridMultilevel"/>
    <w:tmpl w:val="8A72AB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20E7CC5"/>
    <w:multiLevelType w:val="hybridMultilevel"/>
    <w:tmpl w:val="DE58671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2243ECD"/>
    <w:multiLevelType w:val="hybridMultilevel"/>
    <w:tmpl w:val="F180732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5" w:hanging="360"/>
      </w:pPr>
    </w:lvl>
    <w:lvl w:ilvl="2" w:tplc="041F001B" w:tentative="1">
      <w:start w:val="1"/>
      <w:numFmt w:val="lowerRoman"/>
      <w:lvlText w:val="%3."/>
      <w:lvlJc w:val="right"/>
      <w:pPr>
        <w:ind w:left="1095" w:hanging="180"/>
      </w:pPr>
    </w:lvl>
    <w:lvl w:ilvl="3" w:tplc="041F000F" w:tentative="1">
      <w:start w:val="1"/>
      <w:numFmt w:val="decimal"/>
      <w:lvlText w:val="%4."/>
      <w:lvlJc w:val="left"/>
      <w:pPr>
        <w:ind w:left="1815" w:hanging="360"/>
      </w:pPr>
    </w:lvl>
    <w:lvl w:ilvl="4" w:tplc="041F0019" w:tentative="1">
      <w:start w:val="1"/>
      <w:numFmt w:val="lowerLetter"/>
      <w:lvlText w:val="%5."/>
      <w:lvlJc w:val="left"/>
      <w:pPr>
        <w:ind w:left="2535" w:hanging="360"/>
      </w:pPr>
    </w:lvl>
    <w:lvl w:ilvl="5" w:tplc="041F001B" w:tentative="1">
      <w:start w:val="1"/>
      <w:numFmt w:val="lowerRoman"/>
      <w:lvlText w:val="%6."/>
      <w:lvlJc w:val="right"/>
      <w:pPr>
        <w:ind w:left="3255" w:hanging="180"/>
      </w:pPr>
    </w:lvl>
    <w:lvl w:ilvl="6" w:tplc="041F000F" w:tentative="1">
      <w:start w:val="1"/>
      <w:numFmt w:val="decimal"/>
      <w:lvlText w:val="%7."/>
      <w:lvlJc w:val="left"/>
      <w:pPr>
        <w:ind w:left="3975" w:hanging="360"/>
      </w:pPr>
    </w:lvl>
    <w:lvl w:ilvl="7" w:tplc="041F0019" w:tentative="1">
      <w:start w:val="1"/>
      <w:numFmt w:val="lowerLetter"/>
      <w:lvlText w:val="%8."/>
      <w:lvlJc w:val="left"/>
      <w:pPr>
        <w:ind w:left="4695" w:hanging="360"/>
      </w:pPr>
    </w:lvl>
    <w:lvl w:ilvl="8" w:tplc="041F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40" w15:restartNumberingAfterBreak="0">
    <w:nsid w:val="67E22409"/>
    <w:multiLevelType w:val="hybridMultilevel"/>
    <w:tmpl w:val="911A043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4621B2"/>
    <w:multiLevelType w:val="hybridMultilevel"/>
    <w:tmpl w:val="B3648A22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6CD86C59"/>
    <w:multiLevelType w:val="hybridMultilevel"/>
    <w:tmpl w:val="B058B97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252DD1"/>
    <w:multiLevelType w:val="hybridMultilevel"/>
    <w:tmpl w:val="B820319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38A4464"/>
    <w:multiLevelType w:val="hybridMultilevel"/>
    <w:tmpl w:val="D6981B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256823"/>
    <w:multiLevelType w:val="hybridMultilevel"/>
    <w:tmpl w:val="48B4869C"/>
    <w:lvl w:ilvl="0" w:tplc="D4F8CC3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F774473"/>
    <w:multiLevelType w:val="hybridMultilevel"/>
    <w:tmpl w:val="7BA622A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0"/>
  </w:num>
  <w:num w:numId="3">
    <w:abstractNumId w:val="15"/>
  </w:num>
  <w:num w:numId="4">
    <w:abstractNumId w:val="26"/>
  </w:num>
  <w:num w:numId="5">
    <w:abstractNumId w:val="8"/>
  </w:num>
  <w:num w:numId="6">
    <w:abstractNumId w:val="12"/>
  </w:num>
  <w:num w:numId="7">
    <w:abstractNumId w:val="13"/>
  </w:num>
  <w:num w:numId="8">
    <w:abstractNumId w:val="33"/>
    <w:lvlOverride w:ilvl="0">
      <w:lvl w:ilvl="0" w:tplc="0409000F">
        <w:start w:val="1"/>
        <w:numFmt w:val="decimal"/>
        <w:suff w:val="space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4"/>
  </w:num>
  <w:num w:numId="10">
    <w:abstractNumId w:val="46"/>
  </w:num>
  <w:num w:numId="11">
    <w:abstractNumId w:val="31"/>
  </w:num>
  <w:num w:numId="12">
    <w:abstractNumId w:val="30"/>
  </w:num>
  <w:num w:numId="13">
    <w:abstractNumId w:val="7"/>
  </w:num>
  <w:num w:numId="14">
    <w:abstractNumId w:val="21"/>
  </w:num>
  <w:num w:numId="15">
    <w:abstractNumId w:val="9"/>
  </w:num>
  <w:num w:numId="16">
    <w:abstractNumId w:val="11"/>
  </w:num>
  <w:num w:numId="17">
    <w:abstractNumId w:val="24"/>
  </w:num>
  <w:num w:numId="18">
    <w:abstractNumId w:val="27"/>
  </w:num>
  <w:num w:numId="19">
    <w:abstractNumId w:val="38"/>
  </w:num>
  <w:num w:numId="20">
    <w:abstractNumId w:val="17"/>
  </w:num>
  <w:num w:numId="21">
    <w:abstractNumId w:val="41"/>
  </w:num>
  <w:num w:numId="22">
    <w:abstractNumId w:val="44"/>
  </w:num>
  <w:num w:numId="23">
    <w:abstractNumId w:val="45"/>
  </w:num>
  <w:num w:numId="24">
    <w:abstractNumId w:val="36"/>
  </w:num>
  <w:num w:numId="25">
    <w:abstractNumId w:val="5"/>
  </w:num>
  <w:num w:numId="26">
    <w:abstractNumId w:val="29"/>
  </w:num>
  <w:num w:numId="27">
    <w:abstractNumId w:val="32"/>
  </w:num>
  <w:num w:numId="28">
    <w:abstractNumId w:val="40"/>
  </w:num>
  <w:num w:numId="29">
    <w:abstractNumId w:val="42"/>
  </w:num>
  <w:num w:numId="30">
    <w:abstractNumId w:val="19"/>
  </w:num>
  <w:num w:numId="31">
    <w:abstractNumId w:val="22"/>
  </w:num>
  <w:num w:numId="32">
    <w:abstractNumId w:val="43"/>
  </w:num>
  <w:num w:numId="33">
    <w:abstractNumId w:val="39"/>
  </w:num>
  <w:num w:numId="34">
    <w:abstractNumId w:val="37"/>
  </w:num>
  <w:num w:numId="35">
    <w:abstractNumId w:val="35"/>
  </w:num>
  <w:num w:numId="36">
    <w:abstractNumId w:val="25"/>
  </w:num>
  <w:num w:numId="37">
    <w:abstractNumId w:val="18"/>
  </w:num>
  <w:num w:numId="38">
    <w:abstractNumId w:val="20"/>
  </w:num>
  <w:num w:numId="39">
    <w:abstractNumId w:val="28"/>
  </w:num>
  <w:num w:numId="40">
    <w:abstractNumId w:val="6"/>
  </w:num>
  <w:num w:numId="41">
    <w:abstractNumId w:val="16"/>
  </w:num>
  <w:num w:numId="42">
    <w:abstractNumId w:val="14"/>
  </w:num>
  <w:num w:numId="43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519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46F4"/>
    <w:rsid w:val="00066DF2"/>
    <w:rsid w:val="00067D10"/>
    <w:rsid w:val="00070A2F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4123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877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0F6C94"/>
    <w:rsid w:val="0010133A"/>
    <w:rsid w:val="00101A8C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1543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0068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6C34"/>
    <w:rsid w:val="00267E57"/>
    <w:rsid w:val="0027021A"/>
    <w:rsid w:val="00273827"/>
    <w:rsid w:val="0027409C"/>
    <w:rsid w:val="002753F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426F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47A6B"/>
    <w:rsid w:val="0035363E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2E9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FD"/>
    <w:rsid w:val="006418EC"/>
    <w:rsid w:val="00641C5B"/>
    <w:rsid w:val="00641CE9"/>
    <w:rsid w:val="00642AA2"/>
    <w:rsid w:val="00642D83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5B74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06E4"/>
    <w:rsid w:val="007540FE"/>
    <w:rsid w:val="00760D30"/>
    <w:rsid w:val="0076311F"/>
    <w:rsid w:val="00767056"/>
    <w:rsid w:val="00772969"/>
    <w:rsid w:val="0077399B"/>
    <w:rsid w:val="00776D1B"/>
    <w:rsid w:val="00781175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E01D0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4B0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614"/>
    <w:rsid w:val="009308C4"/>
    <w:rsid w:val="00935613"/>
    <w:rsid w:val="0093604E"/>
    <w:rsid w:val="0094091E"/>
    <w:rsid w:val="00940C7B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4BD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2EE4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34C9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55713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392A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2A37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4CE"/>
    <w:rsid w:val="00D469E3"/>
    <w:rsid w:val="00D51A1F"/>
    <w:rsid w:val="00D523CC"/>
    <w:rsid w:val="00D53F6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1C21"/>
    <w:rsid w:val="00D74C9E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3B3B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77745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,"/>
  <w:listSeparator w:val=";"/>
  <w14:docId w14:val="2E11A6A4"/>
  <w15:docId w15:val="{7C219C08-B638-45B6-9F48-A7B045BC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30.jpeg"/><Relationship Id="rId4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20563-3C5E-493D-98EA-6D018DBB3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26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102</cp:revision>
  <cp:lastPrinted>2016-11-17T07:39:00Z</cp:lastPrinted>
  <dcterms:created xsi:type="dcterms:W3CDTF">2018-11-07T13:36:00Z</dcterms:created>
  <dcterms:modified xsi:type="dcterms:W3CDTF">2026-03-10T07:43:00Z</dcterms:modified>
</cp:coreProperties>
</file>