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BAE4D" w14:textId="77777777" w:rsidR="00C34F94" w:rsidRDefault="00C34F94" w:rsidP="000C7B23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sz w:val="24"/>
          <w:szCs w:val="24"/>
        </w:rPr>
      </w:pPr>
    </w:p>
    <w:p w14:paraId="448A8462" w14:textId="58F5CB5B" w:rsidR="00C34F94" w:rsidRDefault="00C34F94" w:rsidP="000C7B23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sz w:val="24"/>
          <w:szCs w:val="24"/>
        </w:rPr>
      </w:pPr>
    </w:p>
    <w:p w14:paraId="1105773A" w14:textId="32B9EFE5" w:rsidR="005554CC" w:rsidRPr="00C9547B" w:rsidRDefault="0091388E" w:rsidP="000C7B23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sz w:val="24"/>
          <w:szCs w:val="24"/>
        </w:rPr>
      </w:pPr>
      <w:r w:rsidRPr="00C9547B">
        <w:rPr>
          <w:sz w:val="24"/>
          <w:szCs w:val="24"/>
        </w:rPr>
        <w:tab/>
      </w:r>
      <w:r w:rsidR="00D13D5D" w:rsidRPr="00C9547B">
        <w:rPr>
          <w:sz w:val="24"/>
          <w:szCs w:val="24"/>
        </w:rPr>
        <w:t>Teklif No</w:t>
      </w:r>
      <w:r w:rsidR="005554CC" w:rsidRPr="00C9547B">
        <w:rPr>
          <w:sz w:val="24"/>
          <w:szCs w:val="24"/>
        </w:rPr>
        <w:tab/>
        <w:t>:</w:t>
      </w:r>
      <w:r w:rsidR="005554CC" w:rsidRPr="00C9547B">
        <w:rPr>
          <w:sz w:val="24"/>
          <w:szCs w:val="24"/>
        </w:rPr>
        <w:tab/>
      </w:r>
    </w:p>
    <w:p w14:paraId="19BB9476" w14:textId="27A92242" w:rsidR="00CB2D57" w:rsidRDefault="005554CC" w:rsidP="000C7B23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 w:rsidRPr="00C9547B">
        <w:rPr>
          <w:sz w:val="24"/>
          <w:szCs w:val="24"/>
        </w:rPr>
        <w:tab/>
        <w:t>Talep Eden Birim</w:t>
      </w:r>
      <w:r w:rsidRPr="00C9547B">
        <w:rPr>
          <w:sz w:val="24"/>
          <w:szCs w:val="24"/>
        </w:rPr>
        <w:tab/>
        <w:t>:</w:t>
      </w:r>
      <w:r w:rsidRPr="00C9547B">
        <w:rPr>
          <w:sz w:val="24"/>
          <w:szCs w:val="24"/>
        </w:rPr>
        <w:tab/>
      </w:r>
      <w:r w:rsidR="001B2208">
        <w:rPr>
          <w:sz w:val="24"/>
          <w:szCs w:val="24"/>
        </w:rPr>
        <w:t>GÖZ HASTALIKLARI A.D.</w:t>
      </w:r>
    </w:p>
    <w:p w14:paraId="4C3B22AC" w14:textId="77777777" w:rsidR="00916D50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p w14:paraId="13ADF5FB" w14:textId="77777777" w:rsidR="00916D50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p w14:paraId="13C25B54" w14:textId="538E1549" w:rsidR="00916D50" w:rsidRDefault="00E639DF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SON TEKLİF:</w:t>
      </w:r>
      <w:r w:rsidR="00311EA5">
        <w:rPr>
          <w:b/>
          <w:color w:val="FF0000"/>
          <w:sz w:val="24"/>
          <w:szCs w:val="24"/>
        </w:rPr>
        <w:t>16.05.2025</w:t>
      </w:r>
    </w:p>
    <w:p w14:paraId="22366163" w14:textId="77777777" w:rsidR="00916D50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tbl>
      <w:tblPr>
        <w:tblW w:w="105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6072"/>
        <w:gridCol w:w="751"/>
        <w:gridCol w:w="727"/>
        <w:gridCol w:w="1133"/>
        <w:gridCol w:w="1247"/>
      </w:tblGrid>
      <w:tr w:rsidR="00F71142" w:rsidRPr="00230E05" w14:paraId="28419586" w14:textId="77777777" w:rsidTr="001B2208">
        <w:trPr>
          <w:trHeight w:val="450"/>
        </w:trPr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2CB77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Sıra</w:t>
            </w:r>
            <w:r w:rsidRPr="00EB757B">
              <w:rPr>
                <w:b/>
                <w:bCs/>
                <w:lang w:eastAsia="tr-TR"/>
              </w:rPr>
              <w:br/>
              <w:t xml:space="preserve"> No</w:t>
            </w:r>
          </w:p>
        </w:tc>
        <w:tc>
          <w:tcPr>
            <w:tcW w:w="60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460E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7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7F46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6165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6825AD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Birim</w:t>
            </w:r>
            <w:r w:rsidRPr="00EB757B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87A2A5A" w14:textId="77777777" w:rsidR="00F71142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>
              <w:rPr>
                <w:b/>
                <w:bCs/>
                <w:lang w:eastAsia="tr-TR"/>
              </w:rPr>
              <w:t xml:space="preserve">Toplam </w:t>
            </w:r>
          </w:p>
          <w:p w14:paraId="71B783A0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>
              <w:rPr>
                <w:b/>
                <w:bCs/>
                <w:lang w:eastAsia="tr-TR"/>
              </w:rPr>
              <w:t>Fiyat</w:t>
            </w:r>
          </w:p>
        </w:tc>
      </w:tr>
      <w:tr w:rsidR="00F71142" w:rsidRPr="00230E05" w14:paraId="6F8D3C56" w14:textId="77777777" w:rsidTr="001B2208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81AA" w14:textId="023204EE" w:rsidR="00F71142" w:rsidRDefault="00944BC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4B93" w14:textId="5020A139" w:rsidR="00F71142" w:rsidRPr="001B2208" w:rsidRDefault="00311EA5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</w:rPr>
              <w:t xml:space="preserve">YAĞ LAZER CİHAZI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700C6" w14:textId="512995E1" w:rsidR="00F71142" w:rsidRDefault="001B220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57284" w14:textId="77777777" w:rsidR="00F71142" w:rsidRDefault="00F7114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6E97A" w14:textId="77777777" w:rsidR="00F71142" w:rsidRPr="00EB757B" w:rsidRDefault="00F71142" w:rsidP="00EB757B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737B7A6" w14:textId="77777777" w:rsidR="00F71142" w:rsidRPr="00EB757B" w:rsidRDefault="00F71142" w:rsidP="00EB757B">
            <w:pPr>
              <w:rPr>
                <w:lang w:eastAsia="tr-TR"/>
              </w:rPr>
            </w:pPr>
          </w:p>
        </w:tc>
      </w:tr>
    </w:tbl>
    <w:p w14:paraId="652CCCCE" w14:textId="77777777" w:rsidR="00916D50" w:rsidRDefault="00916D50" w:rsidP="000843F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</w:p>
    <w:p w14:paraId="02B9E790" w14:textId="77777777" w:rsidR="00916D50" w:rsidRDefault="00916D50" w:rsidP="000843F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</w:p>
    <w:p w14:paraId="30F521EE" w14:textId="77777777" w:rsidR="00916D50" w:rsidRDefault="00916D50" w:rsidP="000843F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</w:p>
    <w:p w14:paraId="47237E28" w14:textId="77777777" w:rsidR="00903320" w:rsidRPr="00230E05" w:rsidRDefault="000843FB" w:rsidP="000843F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  <w:r>
        <w:t xml:space="preserve">      </w:t>
      </w:r>
      <w:r w:rsidR="00903320" w:rsidRPr="00230E05">
        <w:t xml:space="preserve">1-İHALE YAKLAŞIK MALİYETİ İÇİN KULLANILACAKTIR. </w:t>
      </w:r>
    </w:p>
    <w:p w14:paraId="37AB9514" w14:textId="77777777" w:rsidR="00903320" w:rsidRPr="00230E05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</w:pPr>
      <w:r w:rsidRPr="00230E05">
        <w:tab/>
        <w:t xml:space="preserve">2-ŞARTNAMELER SATINALMA BÜROSUNDAN TEMİN EDİLEBİLİR. </w:t>
      </w:r>
    </w:p>
    <w:p w14:paraId="4C830438" w14:textId="77777777" w:rsidR="00903320" w:rsidRPr="00230E05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</w:pPr>
      <w:r w:rsidRPr="00230E05">
        <w:tab/>
        <w:t xml:space="preserve">3-MALZEME </w:t>
      </w:r>
      <w:r w:rsidR="00095A52" w:rsidRPr="00230E05">
        <w:t xml:space="preserve">LİSTESİNİ </w:t>
      </w:r>
      <w:hyperlink r:id="rId8" w:history="1">
        <w:r w:rsidR="00095A52" w:rsidRPr="00230E05">
          <w:rPr>
            <w:rStyle w:val="Kpr"/>
          </w:rPr>
          <w:t>http://www.meramtip.com.tr/ihale.php</w:t>
        </w:r>
      </w:hyperlink>
      <w:r w:rsidRPr="00230E05">
        <w:t xml:space="preserve">ADRESİNDEN ALABİLİRSİNİZ. </w:t>
      </w:r>
    </w:p>
    <w:p w14:paraId="5945BE05" w14:textId="77777777" w:rsidR="00903320" w:rsidRPr="00230E05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</w:pPr>
      <w:r w:rsidRPr="00230E05">
        <w:tab/>
        <w:t xml:space="preserve">4-PROFORMALARINIZDA LÜTFEN TEKLİF NUMARAMIZI YAZINIZ </w:t>
      </w:r>
    </w:p>
    <w:p w14:paraId="6397B250" w14:textId="77777777" w:rsidR="003120D4" w:rsidRPr="00230E05" w:rsidRDefault="000843FB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  <w:r>
        <w:t xml:space="preserve">     </w:t>
      </w:r>
      <w:r w:rsidR="00903320" w:rsidRPr="00230E05">
        <w:t>5-YAKLAŞIK MALİYET</w:t>
      </w:r>
      <w:r w:rsidR="00792C40" w:rsidRPr="00230E05">
        <w:t>,</w:t>
      </w:r>
      <w:r w:rsidR="00903320" w:rsidRPr="00230E05">
        <w:t xml:space="preserve"> FİRMAYI TEMSİL EDEN ANTETLİ </w:t>
      </w:r>
      <w:r w:rsidR="001F5BB6" w:rsidRPr="00230E05">
        <w:t>KÂĞIDA</w:t>
      </w:r>
      <w:r w:rsidR="00903320" w:rsidRPr="00230E05">
        <w:t xml:space="preserve"> YAZILACAKTIR.</w:t>
      </w:r>
      <w:r w:rsidR="00C502FA" w:rsidRPr="00230E05">
        <w:tab/>
      </w:r>
    </w:p>
    <w:p w14:paraId="4DA08180" w14:textId="77777777" w:rsidR="00EF5ABD" w:rsidRPr="00230E05" w:rsidRDefault="00EF5AB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  <w:r w:rsidRPr="00230E05">
        <w:t xml:space="preserve">     6-VERİLEN FİYATLAR </w:t>
      </w:r>
      <w:r w:rsidRPr="00230E05">
        <w:rPr>
          <w:b/>
          <w:u w:val="single"/>
        </w:rPr>
        <w:t>K.D.V</w:t>
      </w:r>
      <w:r w:rsidRPr="00230E05">
        <w:rPr>
          <w:u w:val="single"/>
        </w:rPr>
        <w:t xml:space="preserve">. </w:t>
      </w:r>
      <w:r w:rsidRPr="00230E05">
        <w:rPr>
          <w:b/>
          <w:u w:val="single"/>
        </w:rPr>
        <w:t>HARİÇ</w:t>
      </w:r>
      <w:r w:rsidRPr="00230E05">
        <w:t>OLACAKTIR.</w:t>
      </w:r>
    </w:p>
    <w:p w14:paraId="2194EE8F" w14:textId="57592694" w:rsidR="00916D50" w:rsidRDefault="00916D50" w:rsidP="007D22BA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</w:p>
    <w:p w14:paraId="1229D0F6" w14:textId="352500AE" w:rsidR="00944BCC" w:rsidRDefault="00944BCC" w:rsidP="007D22BA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noProof/>
        </w:rPr>
      </w:pPr>
    </w:p>
    <w:p w14:paraId="6797F058" w14:textId="1C2BCDC7" w:rsidR="001C4392" w:rsidRDefault="001C4392" w:rsidP="007D22BA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noProof/>
        </w:rPr>
      </w:pPr>
    </w:p>
    <w:p w14:paraId="5782158C" w14:textId="5DFE5116" w:rsidR="001C4392" w:rsidRDefault="001C4392" w:rsidP="007D22BA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</w:p>
    <w:p w14:paraId="20D10630" w14:textId="77777777" w:rsidR="00916D50" w:rsidRDefault="00916D50" w:rsidP="00916D50"/>
    <w:p w14:paraId="0DE72FEA" w14:textId="77777777" w:rsidR="00916D50" w:rsidRDefault="00916D50" w:rsidP="00916D50"/>
    <w:p w14:paraId="7925E621" w14:textId="77777777" w:rsidR="00916D50" w:rsidRPr="00916D50" w:rsidRDefault="00916D50" w:rsidP="00916D50"/>
    <w:p w14:paraId="3DFA7870" w14:textId="77777777" w:rsidR="00916D50" w:rsidRPr="00916D50" w:rsidRDefault="00916D50" w:rsidP="00916D50"/>
    <w:p w14:paraId="4CEB26E5" w14:textId="77777777" w:rsidR="00916D50" w:rsidRPr="00916D50" w:rsidRDefault="00916D50" w:rsidP="00916D50"/>
    <w:p w14:paraId="74400098" w14:textId="77777777" w:rsidR="00916D50" w:rsidRPr="00916D50" w:rsidRDefault="00916D50" w:rsidP="00916D50"/>
    <w:p w14:paraId="5663CC84" w14:textId="77777777" w:rsidR="00916D50" w:rsidRPr="00916D50" w:rsidRDefault="00916D50" w:rsidP="00916D50"/>
    <w:p w14:paraId="4DA9C330" w14:textId="77777777" w:rsidR="00916D50" w:rsidRPr="00916D50" w:rsidRDefault="00916D50" w:rsidP="00916D50"/>
    <w:p w14:paraId="04B1DD1C" w14:textId="77777777" w:rsidR="00916D50" w:rsidRPr="00916D50" w:rsidRDefault="00916D50" w:rsidP="00916D50"/>
    <w:p w14:paraId="367C3864" w14:textId="77777777" w:rsidR="00916D50" w:rsidRPr="00916D50" w:rsidRDefault="00916D50" w:rsidP="00916D50"/>
    <w:p w14:paraId="1F570686" w14:textId="751A78A1" w:rsidR="00916D50" w:rsidRPr="00916D50" w:rsidRDefault="00311EA5" w:rsidP="00916D50">
      <w:r>
        <w:rPr>
          <w:noProof/>
        </w:rPr>
        <w:lastRenderedPageBreak/>
        <w:drawing>
          <wp:inline distT="0" distB="0" distL="0" distR="0" wp14:anchorId="3B59D393" wp14:editId="789CB181">
            <wp:extent cx="6296025" cy="89344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DE85C" wp14:editId="369BD8B2">
            <wp:extent cx="6296025" cy="89249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3151A" wp14:editId="31A92FB5">
            <wp:extent cx="6296025" cy="92106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D25E7" wp14:editId="4CD11650">
            <wp:extent cx="6296025" cy="94202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6B1">
        <w:lastRenderedPageBreak/>
        <w:t>S</w:t>
      </w:r>
    </w:p>
    <w:sectPr w:rsidR="00916D50" w:rsidRPr="00916D50" w:rsidSect="00B305B8">
      <w:headerReference w:type="default" r:id="rId13"/>
      <w:footerReference w:type="default" r:id="rId14"/>
      <w:pgSz w:w="11906" w:h="16838" w:code="9"/>
      <w:pgMar w:top="709" w:right="1133" w:bottom="284" w:left="851" w:header="426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18A26" w14:textId="77777777" w:rsidR="00487F50" w:rsidRDefault="00487F50">
      <w:r>
        <w:separator/>
      </w:r>
    </w:p>
  </w:endnote>
  <w:endnote w:type="continuationSeparator" w:id="0">
    <w:p w14:paraId="099652EA" w14:textId="77777777" w:rsidR="00487F50" w:rsidRDefault="00487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4EA7B" w14:textId="77777777" w:rsidR="00487F50" w:rsidRDefault="00487F50" w:rsidP="002574A4">
    <w:pPr>
      <w:pBdr>
        <w:top w:val="single" w:sz="12" w:space="1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373F0818" wp14:editId="08264E20">
          <wp:simplePos x="0" y="0"/>
          <wp:positionH relativeFrom="column">
            <wp:posOffset>4762500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26" name="Resim 26" descr="27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2700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7216" behindDoc="0" locked="0" layoutInCell="1" allowOverlap="1" wp14:anchorId="408FC717" wp14:editId="66D5904D">
          <wp:simplePos x="0" y="0"/>
          <wp:positionH relativeFrom="column">
            <wp:posOffset>3962400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25" name="Resim 25" descr="18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8001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2A0DB6BC" wp14:editId="6B281F30">
          <wp:simplePos x="0" y="0"/>
          <wp:positionH relativeFrom="column">
            <wp:posOffset>3162300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24" name="Resim 24" descr="14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4000"/>
                  <pic:cNvPicPr preferRelativeResize="0">
                    <a:picLocks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5168" behindDoc="0" locked="0" layoutInCell="1" allowOverlap="1" wp14:anchorId="7D416CEB" wp14:editId="51FC7692">
          <wp:simplePos x="0" y="0"/>
          <wp:positionH relativeFrom="column">
            <wp:posOffset>2362200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23" name="Resim 23" descr="9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9000"/>
                  <pic:cNvPicPr preferRelativeResize="0"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D5D9AFA" wp14:editId="6B0F3DC9">
          <wp:simplePos x="0" y="0"/>
          <wp:positionH relativeFrom="column">
            <wp:posOffset>5562600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29" name="Resim 29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1000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75E">
      <w:rPr>
        <w:sz w:val="16"/>
        <w:szCs w:val="16"/>
      </w:rPr>
      <w:t xml:space="preserve">Adres: </w:t>
    </w:r>
    <w:r>
      <w:rPr>
        <w:sz w:val="16"/>
        <w:szCs w:val="16"/>
      </w:rPr>
      <w:t>N.E.Ü</w:t>
    </w:r>
    <w:r w:rsidRPr="005F575E">
      <w:rPr>
        <w:sz w:val="16"/>
        <w:szCs w:val="16"/>
      </w:rPr>
      <w:t xml:space="preserve">. Meram Tıp Fak.Hastanesi, </w:t>
    </w:r>
    <w:r>
      <w:rPr>
        <w:sz w:val="16"/>
        <w:szCs w:val="16"/>
      </w:rPr>
      <w:t>Akyokuş</w:t>
    </w:r>
  </w:p>
  <w:p w14:paraId="2A3450AB" w14:textId="77777777" w:rsidR="00487F50" w:rsidRPr="005F575E" w:rsidRDefault="00487F50" w:rsidP="002574A4">
    <w:pPr>
      <w:pBdr>
        <w:top w:val="single" w:sz="12" w:space="1" w:color="auto"/>
      </w:pBdr>
      <w:rPr>
        <w:sz w:val="16"/>
        <w:szCs w:val="16"/>
      </w:rPr>
    </w:pPr>
    <w:r w:rsidRPr="005F575E">
      <w:rPr>
        <w:sz w:val="16"/>
        <w:szCs w:val="16"/>
      </w:rPr>
      <w:t xml:space="preserve">42080-Meram / KONYA, </w:t>
    </w:r>
  </w:p>
  <w:p w14:paraId="34077DBF" w14:textId="77777777" w:rsidR="00487F50" w:rsidRDefault="00487F50" w:rsidP="00F76AE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1E6FE91F" w14:textId="77777777" w:rsidR="00487F50" w:rsidRDefault="00487F50" w:rsidP="00F94E92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( 69 85 )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92515" w14:textId="77777777" w:rsidR="00487F50" w:rsidRDefault="00487F50">
      <w:r>
        <w:separator/>
      </w:r>
    </w:p>
  </w:footnote>
  <w:footnote w:type="continuationSeparator" w:id="0">
    <w:p w14:paraId="56EB1154" w14:textId="77777777" w:rsidR="00487F50" w:rsidRDefault="00487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16D9C" w14:textId="77777777" w:rsidR="00487F50" w:rsidRPr="00216579" w:rsidRDefault="00487F50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454C963" wp14:editId="33BEBC00">
          <wp:simplePos x="0" y="0"/>
          <wp:positionH relativeFrom="column">
            <wp:posOffset>-13335</wp:posOffset>
          </wp:positionH>
          <wp:positionV relativeFrom="paragraph">
            <wp:posOffset>-125095</wp:posOffset>
          </wp:positionV>
          <wp:extent cx="643890" cy="591820"/>
          <wp:effectExtent l="19050" t="0" r="3810" b="0"/>
          <wp:wrapSquare wrapText="bothSides"/>
          <wp:docPr id="30" name="Resim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59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65C6D276" w14:textId="77777777" w:rsidR="00487F50" w:rsidRPr="00216579" w:rsidRDefault="00487F50" w:rsidP="00930D83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1784DC13" w14:textId="77777777" w:rsidR="00487F50" w:rsidRPr="00216579" w:rsidRDefault="00487F50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5EFB8B42" w14:textId="77777777" w:rsidR="00487F50" w:rsidRPr="00216579" w:rsidRDefault="00487F50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4" w15:restartNumberingAfterBreak="0">
    <w:nsid w:val="3772411D"/>
    <w:multiLevelType w:val="hybridMultilevel"/>
    <w:tmpl w:val="7DFEE9DE"/>
    <w:lvl w:ilvl="0" w:tplc="412A44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873B90"/>
    <w:multiLevelType w:val="hybridMultilevel"/>
    <w:tmpl w:val="7DFC9364"/>
    <w:lvl w:ilvl="0" w:tplc="B1DCE7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3D6BA8"/>
    <w:multiLevelType w:val="hybridMultilevel"/>
    <w:tmpl w:val="57CCA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16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203"/>
    <w:rsid w:val="00060BA2"/>
    <w:rsid w:val="00061291"/>
    <w:rsid w:val="00066DF2"/>
    <w:rsid w:val="00067D10"/>
    <w:rsid w:val="00071E78"/>
    <w:rsid w:val="000733FA"/>
    <w:rsid w:val="00073AA6"/>
    <w:rsid w:val="000756E8"/>
    <w:rsid w:val="00076621"/>
    <w:rsid w:val="00082E2F"/>
    <w:rsid w:val="000843FB"/>
    <w:rsid w:val="00084CAF"/>
    <w:rsid w:val="00086DC4"/>
    <w:rsid w:val="00087264"/>
    <w:rsid w:val="00087772"/>
    <w:rsid w:val="00091F3C"/>
    <w:rsid w:val="000940F4"/>
    <w:rsid w:val="00094CA2"/>
    <w:rsid w:val="0009518F"/>
    <w:rsid w:val="00095A52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677"/>
    <w:rsid w:val="000B7B15"/>
    <w:rsid w:val="000C077F"/>
    <w:rsid w:val="000C13D5"/>
    <w:rsid w:val="000C16B4"/>
    <w:rsid w:val="000C18D4"/>
    <w:rsid w:val="000C2A19"/>
    <w:rsid w:val="000C3C16"/>
    <w:rsid w:val="000C4C84"/>
    <w:rsid w:val="000C5A6B"/>
    <w:rsid w:val="000C7B23"/>
    <w:rsid w:val="000C7D29"/>
    <w:rsid w:val="000D0BF9"/>
    <w:rsid w:val="000D1603"/>
    <w:rsid w:val="000D16F7"/>
    <w:rsid w:val="000D2430"/>
    <w:rsid w:val="000D3685"/>
    <w:rsid w:val="000D3DD1"/>
    <w:rsid w:val="000D4169"/>
    <w:rsid w:val="000D4171"/>
    <w:rsid w:val="000D52DA"/>
    <w:rsid w:val="000D618D"/>
    <w:rsid w:val="000E0B83"/>
    <w:rsid w:val="000E1071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5EAF"/>
    <w:rsid w:val="000F679F"/>
    <w:rsid w:val="0010133A"/>
    <w:rsid w:val="0010349D"/>
    <w:rsid w:val="00105B05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1F56"/>
    <w:rsid w:val="001848E6"/>
    <w:rsid w:val="00184A55"/>
    <w:rsid w:val="0019078C"/>
    <w:rsid w:val="00191528"/>
    <w:rsid w:val="00196443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2208"/>
    <w:rsid w:val="001B324E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392"/>
    <w:rsid w:val="001C4B92"/>
    <w:rsid w:val="001C5AF6"/>
    <w:rsid w:val="001D02D5"/>
    <w:rsid w:val="001D1112"/>
    <w:rsid w:val="001D1548"/>
    <w:rsid w:val="001D189D"/>
    <w:rsid w:val="001D1CCF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2525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B64"/>
    <w:rsid w:val="00223D2A"/>
    <w:rsid w:val="00224B0C"/>
    <w:rsid w:val="002259D8"/>
    <w:rsid w:val="002261DD"/>
    <w:rsid w:val="002270C3"/>
    <w:rsid w:val="00227107"/>
    <w:rsid w:val="00230E05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0437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506A"/>
    <w:rsid w:val="002E5735"/>
    <w:rsid w:val="002E6F42"/>
    <w:rsid w:val="002F028C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1EA5"/>
    <w:rsid w:val="003120D4"/>
    <w:rsid w:val="00313BEA"/>
    <w:rsid w:val="00314551"/>
    <w:rsid w:val="00315D27"/>
    <w:rsid w:val="00325B20"/>
    <w:rsid w:val="003268FC"/>
    <w:rsid w:val="00326CD0"/>
    <w:rsid w:val="00327FD8"/>
    <w:rsid w:val="00333390"/>
    <w:rsid w:val="003351B5"/>
    <w:rsid w:val="00335975"/>
    <w:rsid w:val="00335BD9"/>
    <w:rsid w:val="00335F6D"/>
    <w:rsid w:val="00336254"/>
    <w:rsid w:val="003362AE"/>
    <w:rsid w:val="003366E8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697"/>
    <w:rsid w:val="0039776B"/>
    <w:rsid w:val="003A1788"/>
    <w:rsid w:val="003A2411"/>
    <w:rsid w:val="003A4814"/>
    <w:rsid w:val="003B1D44"/>
    <w:rsid w:val="003B3764"/>
    <w:rsid w:val="003B42FE"/>
    <w:rsid w:val="003B46E7"/>
    <w:rsid w:val="003B5E89"/>
    <w:rsid w:val="003B6A8B"/>
    <w:rsid w:val="003B704A"/>
    <w:rsid w:val="003C0C45"/>
    <w:rsid w:val="003C17B7"/>
    <w:rsid w:val="003C1CFB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06B1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27F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70A1A"/>
    <w:rsid w:val="0047388C"/>
    <w:rsid w:val="00477A00"/>
    <w:rsid w:val="0048046F"/>
    <w:rsid w:val="004805B5"/>
    <w:rsid w:val="00480D9C"/>
    <w:rsid w:val="00482069"/>
    <w:rsid w:val="00482972"/>
    <w:rsid w:val="00482DD0"/>
    <w:rsid w:val="00482F37"/>
    <w:rsid w:val="00486837"/>
    <w:rsid w:val="00486ECD"/>
    <w:rsid w:val="00487F50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29BC"/>
    <w:rsid w:val="004A4BA2"/>
    <w:rsid w:val="004A4D14"/>
    <w:rsid w:val="004A562E"/>
    <w:rsid w:val="004A641E"/>
    <w:rsid w:val="004A6E75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1CB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28B5"/>
    <w:rsid w:val="00502946"/>
    <w:rsid w:val="00503E81"/>
    <w:rsid w:val="005051BC"/>
    <w:rsid w:val="00505282"/>
    <w:rsid w:val="00505E3C"/>
    <w:rsid w:val="005101CB"/>
    <w:rsid w:val="005104AA"/>
    <w:rsid w:val="00511FCE"/>
    <w:rsid w:val="00512E99"/>
    <w:rsid w:val="005130D5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3572A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59AD"/>
    <w:rsid w:val="00590683"/>
    <w:rsid w:val="00595779"/>
    <w:rsid w:val="00596159"/>
    <w:rsid w:val="00596B68"/>
    <w:rsid w:val="0059723D"/>
    <w:rsid w:val="00597339"/>
    <w:rsid w:val="005979B3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0529"/>
    <w:rsid w:val="005C2825"/>
    <w:rsid w:val="005C3280"/>
    <w:rsid w:val="005C4D06"/>
    <w:rsid w:val="005C5513"/>
    <w:rsid w:val="005C7F43"/>
    <w:rsid w:val="005D0BB3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5E1B"/>
    <w:rsid w:val="0063622A"/>
    <w:rsid w:val="00640CAC"/>
    <w:rsid w:val="006412FD"/>
    <w:rsid w:val="006418EC"/>
    <w:rsid w:val="00641C5B"/>
    <w:rsid w:val="00641CE9"/>
    <w:rsid w:val="00642AA2"/>
    <w:rsid w:val="00650EC1"/>
    <w:rsid w:val="00651826"/>
    <w:rsid w:val="00652161"/>
    <w:rsid w:val="006529F7"/>
    <w:rsid w:val="00653003"/>
    <w:rsid w:val="00653FE5"/>
    <w:rsid w:val="00654F4C"/>
    <w:rsid w:val="00654F97"/>
    <w:rsid w:val="0066090D"/>
    <w:rsid w:val="00660F64"/>
    <w:rsid w:val="00663B30"/>
    <w:rsid w:val="00664949"/>
    <w:rsid w:val="00666012"/>
    <w:rsid w:val="006667FD"/>
    <w:rsid w:val="00667460"/>
    <w:rsid w:val="0067097B"/>
    <w:rsid w:val="006722AC"/>
    <w:rsid w:val="00674D19"/>
    <w:rsid w:val="00675E66"/>
    <w:rsid w:val="0067704E"/>
    <w:rsid w:val="0068091C"/>
    <w:rsid w:val="00681845"/>
    <w:rsid w:val="006824EF"/>
    <w:rsid w:val="006827D9"/>
    <w:rsid w:val="0068496A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0DF"/>
    <w:rsid w:val="00710B76"/>
    <w:rsid w:val="007118AC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540FE"/>
    <w:rsid w:val="00760D30"/>
    <w:rsid w:val="0076311F"/>
    <w:rsid w:val="00767056"/>
    <w:rsid w:val="00772969"/>
    <w:rsid w:val="0077399B"/>
    <w:rsid w:val="00775D8A"/>
    <w:rsid w:val="00776D1B"/>
    <w:rsid w:val="007817BB"/>
    <w:rsid w:val="0078202C"/>
    <w:rsid w:val="00782141"/>
    <w:rsid w:val="00782E22"/>
    <w:rsid w:val="00783F02"/>
    <w:rsid w:val="00786069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A698D"/>
    <w:rsid w:val="007B2B0A"/>
    <w:rsid w:val="007B3550"/>
    <w:rsid w:val="007B3C5B"/>
    <w:rsid w:val="007B77CA"/>
    <w:rsid w:val="007C1717"/>
    <w:rsid w:val="007C2A59"/>
    <w:rsid w:val="007C32D9"/>
    <w:rsid w:val="007C43D1"/>
    <w:rsid w:val="007C677C"/>
    <w:rsid w:val="007C7D8A"/>
    <w:rsid w:val="007D1085"/>
    <w:rsid w:val="007D22BA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7F6CC7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12"/>
    <w:rsid w:val="00823549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C7B71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D50"/>
    <w:rsid w:val="00916EE3"/>
    <w:rsid w:val="00920D33"/>
    <w:rsid w:val="009213D7"/>
    <w:rsid w:val="00921582"/>
    <w:rsid w:val="00922381"/>
    <w:rsid w:val="00923D79"/>
    <w:rsid w:val="00924386"/>
    <w:rsid w:val="00925E69"/>
    <w:rsid w:val="0092641A"/>
    <w:rsid w:val="009308C4"/>
    <w:rsid w:val="00930D83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4BCC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F39"/>
    <w:rsid w:val="009B5D4B"/>
    <w:rsid w:val="009C00EC"/>
    <w:rsid w:val="009C3A38"/>
    <w:rsid w:val="009C3C5F"/>
    <w:rsid w:val="009C43CD"/>
    <w:rsid w:val="009C501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178"/>
    <w:rsid w:val="00A02753"/>
    <w:rsid w:val="00A04656"/>
    <w:rsid w:val="00A0606A"/>
    <w:rsid w:val="00A06D97"/>
    <w:rsid w:val="00A119EC"/>
    <w:rsid w:val="00A12846"/>
    <w:rsid w:val="00A12A0B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0D6A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EF8"/>
    <w:rsid w:val="00A71CA7"/>
    <w:rsid w:val="00A71D3C"/>
    <w:rsid w:val="00A720E4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F0D60"/>
    <w:rsid w:val="00AF1A44"/>
    <w:rsid w:val="00AF2F70"/>
    <w:rsid w:val="00AF41BF"/>
    <w:rsid w:val="00AF48C6"/>
    <w:rsid w:val="00B001D1"/>
    <w:rsid w:val="00B01592"/>
    <w:rsid w:val="00B02992"/>
    <w:rsid w:val="00B03134"/>
    <w:rsid w:val="00B0536D"/>
    <w:rsid w:val="00B0669D"/>
    <w:rsid w:val="00B0783E"/>
    <w:rsid w:val="00B109A3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5B8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01FD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1165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2EFC"/>
    <w:rsid w:val="00B932FA"/>
    <w:rsid w:val="00B945AC"/>
    <w:rsid w:val="00B96B76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E05C8"/>
    <w:rsid w:val="00BE180C"/>
    <w:rsid w:val="00BE4705"/>
    <w:rsid w:val="00BE498E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31F"/>
    <w:rsid w:val="00C3264B"/>
    <w:rsid w:val="00C32F42"/>
    <w:rsid w:val="00C34F94"/>
    <w:rsid w:val="00C368E3"/>
    <w:rsid w:val="00C36AFA"/>
    <w:rsid w:val="00C37708"/>
    <w:rsid w:val="00C40492"/>
    <w:rsid w:val="00C411AD"/>
    <w:rsid w:val="00C4181C"/>
    <w:rsid w:val="00C4207A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4763"/>
    <w:rsid w:val="00C76165"/>
    <w:rsid w:val="00C76631"/>
    <w:rsid w:val="00C774A7"/>
    <w:rsid w:val="00C803B9"/>
    <w:rsid w:val="00C80CCF"/>
    <w:rsid w:val="00C8195A"/>
    <w:rsid w:val="00C8393E"/>
    <w:rsid w:val="00C87922"/>
    <w:rsid w:val="00C90598"/>
    <w:rsid w:val="00C953E9"/>
    <w:rsid w:val="00C9547B"/>
    <w:rsid w:val="00C95930"/>
    <w:rsid w:val="00C969D8"/>
    <w:rsid w:val="00CA00D1"/>
    <w:rsid w:val="00CA02F2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42E2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50D91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1FC"/>
    <w:rsid w:val="00DA4CE8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3351"/>
    <w:rsid w:val="00E03DF6"/>
    <w:rsid w:val="00E075F8"/>
    <w:rsid w:val="00E11934"/>
    <w:rsid w:val="00E122C1"/>
    <w:rsid w:val="00E137B7"/>
    <w:rsid w:val="00E13C7E"/>
    <w:rsid w:val="00E13D1D"/>
    <w:rsid w:val="00E14F1A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308E"/>
    <w:rsid w:val="00E5363A"/>
    <w:rsid w:val="00E5417A"/>
    <w:rsid w:val="00E55E92"/>
    <w:rsid w:val="00E57ED4"/>
    <w:rsid w:val="00E606C1"/>
    <w:rsid w:val="00E60C48"/>
    <w:rsid w:val="00E60EAA"/>
    <w:rsid w:val="00E639DF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57B"/>
    <w:rsid w:val="00EB7A82"/>
    <w:rsid w:val="00EC451A"/>
    <w:rsid w:val="00EC7295"/>
    <w:rsid w:val="00EC7657"/>
    <w:rsid w:val="00ED2152"/>
    <w:rsid w:val="00ED3505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5ABD"/>
    <w:rsid w:val="00EF6044"/>
    <w:rsid w:val="00EF6051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314E"/>
    <w:rsid w:val="00F53B50"/>
    <w:rsid w:val="00F57456"/>
    <w:rsid w:val="00F63249"/>
    <w:rsid w:val="00F6329F"/>
    <w:rsid w:val="00F63FC1"/>
    <w:rsid w:val="00F64BE2"/>
    <w:rsid w:val="00F64E6F"/>
    <w:rsid w:val="00F65923"/>
    <w:rsid w:val="00F66828"/>
    <w:rsid w:val="00F67D89"/>
    <w:rsid w:val="00F70323"/>
    <w:rsid w:val="00F71142"/>
    <w:rsid w:val="00F718CA"/>
    <w:rsid w:val="00F75021"/>
    <w:rsid w:val="00F76AE3"/>
    <w:rsid w:val="00F812EA"/>
    <w:rsid w:val="00F83E72"/>
    <w:rsid w:val="00F90B53"/>
    <w:rsid w:val="00F90F4F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65E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323CC5C0"/>
  <w15:docId w15:val="{4F677E46-9D3E-4F5D-B32C-146BEDFE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uiPriority w:val="99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uiPriority w:val="99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character" w:styleId="HafifVurgulama">
    <w:name w:val="Subtle Emphasis"/>
    <w:basedOn w:val="VarsaylanParagrafYazTipi"/>
    <w:uiPriority w:val="19"/>
    <w:qFormat/>
    <w:rsid w:val="00260437"/>
    <w:rPr>
      <w:i/>
      <w:iCs/>
      <w:color w:val="808080"/>
    </w:rPr>
  </w:style>
  <w:style w:type="paragraph" w:customStyle="1" w:styleId="DefaultParagraphFont1">
    <w:name w:val="Default Paragraph Font1"/>
    <w:next w:val="Normal"/>
    <w:rsid w:val="00223B64"/>
    <w:rPr>
      <w:rFonts w:ascii="Century" w:hAnsi="Century"/>
      <w:lang w:eastAsia="en-US"/>
    </w:rPr>
  </w:style>
  <w:style w:type="paragraph" w:styleId="AklamaMetni">
    <w:name w:val="annotation text"/>
    <w:basedOn w:val="Normal"/>
    <w:link w:val="AklamaMetniChar"/>
    <w:unhideWhenUsed/>
    <w:rsid w:val="000C7D29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0C7D29"/>
    <w:rPr>
      <w:rFonts w:ascii="Century" w:hAnsi="Century"/>
      <w:lang w:val="en-US"/>
    </w:rPr>
  </w:style>
  <w:style w:type="paragraph" w:customStyle="1" w:styleId="AralkYok1">
    <w:name w:val="Aralık Yok1"/>
    <w:rsid w:val="000C7D29"/>
    <w:rPr>
      <w:rFonts w:ascii="Calibri" w:hAnsi="Calibri"/>
      <w:sz w:val="22"/>
      <w:szCs w:val="22"/>
    </w:rPr>
  </w:style>
  <w:style w:type="paragraph" w:customStyle="1" w:styleId="ListeParagraf4">
    <w:name w:val="Liste Paragraf4"/>
    <w:basedOn w:val="Normal"/>
    <w:rsid w:val="00F64BE2"/>
    <w:pPr>
      <w:spacing w:after="200" w:line="276" w:lineRule="auto"/>
      <w:ind w:left="720"/>
    </w:pPr>
    <w:rPr>
      <w:rFonts w:ascii="Calibri" w:hAnsi="Calibri"/>
      <w:sz w:val="22"/>
      <w:szCs w:val="22"/>
      <w:lang w:eastAsia="tr-TR"/>
    </w:rPr>
  </w:style>
  <w:style w:type="paragraph" w:customStyle="1" w:styleId="AralkYok2">
    <w:name w:val="Aralık Yok2"/>
    <w:rsid w:val="00F64BE2"/>
    <w:rPr>
      <w:rFonts w:ascii="Calibri" w:hAnsi="Calibri"/>
      <w:sz w:val="22"/>
      <w:szCs w:val="22"/>
    </w:rPr>
  </w:style>
  <w:style w:type="paragraph" w:customStyle="1" w:styleId="GvdeMetni20">
    <w:name w:val="Gövde Metni2"/>
    <w:basedOn w:val="Normal"/>
    <w:rsid w:val="006824EF"/>
    <w:pPr>
      <w:widowControl w:val="0"/>
      <w:suppressAutoHyphens/>
    </w:pPr>
    <w:rPr>
      <w:sz w:val="24"/>
    </w:rPr>
  </w:style>
  <w:style w:type="paragraph" w:customStyle="1" w:styleId="ListeParagraf5">
    <w:name w:val="Liste Paragraf5"/>
    <w:basedOn w:val="Normal"/>
    <w:uiPriority w:val="99"/>
    <w:qFormat/>
    <w:rsid w:val="006824EF"/>
    <w:pPr>
      <w:ind w:left="720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2AAEA-858F-4644-BA1A-01378D0C1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6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623</CharactersWithSpaces>
  <SharedDoc>false</SharedDoc>
  <HLinks>
    <vt:vector size="6" baseType="variant"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http://www.meramtip.com.tr/ihale.php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TEZCAN</dc:creator>
  <cp:lastModifiedBy>HAKAN KILIÇ</cp:lastModifiedBy>
  <cp:revision>28</cp:revision>
  <cp:lastPrinted>2016-11-17T07:39:00Z</cp:lastPrinted>
  <dcterms:created xsi:type="dcterms:W3CDTF">2019-01-25T13:53:00Z</dcterms:created>
  <dcterms:modified xsi:type="dcterms:W3CDTF">2025-05-14T13:06:00Z</dcterms:modified>
</cp:coreProperties>
</file>