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164B6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60318AE2" w14:textId="10E7CF63" w:rsidR="005554CC" w:rsidRPr="000F4B1F" w:rsidRDefault="0091388E" w:rsidP="00AF305D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A50E35">
        <w:rPr>
          <w:rFonts w:asciiTheme="majorBidi" w:hAnsiTheme="majorBidi" w:cstheme="majorBidi"/>
          <w:sz w:val="22"/>
          <w:szCs w:val="22"/>
        </w:rPr>
        <w:tab/>
        <w:t xml:space="preserve">: </w:t>
      </w:r>
      <w:r w:rsidR="00157690">
        <w:rPr>
          <w:rFonts w:asciiTheme="majorBidi" w:hAnsiTheme="majorBidi" w:cstheme="majorBidi"/>
          <w:sz w:val="22"/>
          <w:szCs w:val="22"/>
        </w:rPr>
        <w:t>25/1182</w:t>
      </w:r>
    </w:p>
    <w:p w14:paraId="67A9E82D" w14:textId="77777777" w:rsidR="00CB2D57" w:rsidRDefault="00A50E35" w:rsidP="00AF305D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  <w:t>Talep Eden Birim</w:t>
      </w:r>
      <w:r>
        <w:rPr>
          <w:rFonts w:asciiTheme="majorBidi" w:hAnsiTheme="majorBidi" w:cstheme="majorBidi"/>
          <w:sz w:val="22"/>
          <w:szCs w:val="22"/>
        </w:rPr>
        <w:tab/>
        <w:t>:</w:t>
      </w:r>
      <w:r w:rsidR="00C465CF" w:rsidRPr="00C465CF">
        <w:rPr>
          <w:rFonts w:asciiTheme="majorBidi" w:hAnsiTheme="majorBidi" w:cstheme="majorBidi"/>
          <w:sz w:val="22"/>
          <w:szCs w:val="22"/>
        </w:rPr>
        <w:t xml:space="preserve"> </w:t>
      </w:r>
      <w:r w:rsidR="00AF305D">
        <w:rPr>
          <w:rFonts w:asciiTheme="majorBidi" w:hAnsiTheme="majorBidi" w:cstheme="majorBidi"/>
          <w:sz w:val="22"/>
          <w:szCs w:val="22"/>
        </w:rPr>
        <w:t>ALERJİ VE İMMÜNOLOJİ LABORATUVARI</w:t>
      </w:r>
    </w:p>
    <w:p w14:paraId="7C3CEBA6" w14:textId="77777777" w:rsidR="00600E58" w:rsidRPr="00600E58" w:rsidRDefault="00600E58" w:rsidP="005658C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48292F53" w14:textId="77777777" w:rsidR="00600E58" w:rsidRPr="00600E58" w:rsidRDefault="00600E58" w:rsidP="00C465CF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 w:rsidRPr="00600E58">
        <w:rPr>
          <w:b/>
          <w:color w:val="FF0000"/>
          <w:sz w:val="24"/>
          <w:szCs w:val="28"/>
        </w:rPr>
        <w:tab/>
      </w:r>
    </w:p>
    <w:p w14:paraId="6F094BE8" w14:textId="68793BA1" w:rsidR="001C5AF6" w:rsidRDefault="005554CC" w:rsidP="00270020">
      <w:pPr>
        <w:tabs>
          <w:tab w:val="left" w:pos="180"/>
          <w:tab w:val="center" w:pos="3210"/>
          <w:tab w:val="left" w:pos="3360"/>
        </w:tabs>
        <w:ind w:right="-426"/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  <w:r w:rsidR="00157690">
        <w:rPr>
          <w:rFonts w:asciiTheme="majorBidi" w:hAnsiTheme="majorBidi" w:cstheme="majorBidi"/>
          <w:color w:val="FF0000"/>
          <w:sz w:val="22"/>
          <w:szCs w:val="22"/>
        </w:rPr>
        <w:t>SON TEKLİF:</w:t>
      </w:r>
      <w:r w:rsidR="007034D5">
        <w:rPr>
          <w:rFonts w:asciiTheme="majorBidi" w:hAnsiTheme="majorBidi" w:cstheme="majorBidi"/>
          <w:color w:val="FF0000"/>
          <w:sz w:val="22"/>
          <w:szCs w:val="22"/>
        </w:rPr>
        <w:t>12.08.2025</w:t>
      </w:r>
    </w:p>
    <w:p w14:paraId="52B1EB6E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"/>
        <w:gridCol w:w="5414"/>
        <w:gridCol w:w="992"/>
        <w:gridCol w:w="992"/>
        <w:gridCol w:w="1526"/>
        <w:gridCol w:w="1735"/>
      </w:tblGrid>
      <w:tr w:rsidR="00132743" w:rsidRPr="00132743" w14:paraId="74B220A9" w14:textId="77777777" w:rsidTr="00857850">
        <w:trPr>
          <w:trHeight w:val="611"/>
        </w:trPr>
        <w:tc>
          <w:tcPr>
            <w:tcW w:w="540" w:type="dxa"/>
            <w:gridSpan w:val="2"/>
            <w:hideMark/>
          </w:tcPr>
          <w:p w14:paraId="0EA1C763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noWrap/>
            <w:hideMark/>
          </w:tcPr>
          <w:p w14:paraId="6F6ACE12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6F706FB6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477A9DF7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hideMark/>
          </w:tcPr>
          <w:p w14:paraId="460AE885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2B86FD5A" w14:textId="77777777" w:rsidR="00132743" w:rsidRPr="00132743" w:rsidRDefault="00132743" w:rsidP="00270020">
            <w:pPr>
              <w:ind w:left="-817" w:firstLine="817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857850" w:rsidRPr="00132743" w14:paraId="6DDDBB81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09BF1B9" w14:textId="53D0531C" w:rsidR="00857850" w:rsidRPr="00635C8F" w:rsidRDefault="00857850" w:rsidP="0085785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14" w:type="dxa"/>
            <w:noWrap/>
            <w:vAlign w:val="bottom"/>
          </w:tcPr>
          <w:p w14:paraId="299529A3" w14:textId="77777777" w:rsidR="00857850" w:rsidRPr="00635C8F" w:rsidRDefault="00857850" w:rsidP="00857850">
            <w:pPr>
              <w:jc w:val="center"/>
              <w:rPr>
                <w:b/>
                <w:bCs/>
                <w:sz w:val="22"/>
                <w:szCs w:val="22"/>
              </w:rPr>
            </w:pPr>
            <w:r w:rsidRPr="00635C8F">
              <w:rPr>
                <w:b/>
                <w:bCs/>
                <w:sz w:val="22"/>
                <w:szCs w:val="22"/>
              </w:rPr>
              <w:t xml:space="preserve">1.KISIM </w:t>
            </w:r>
          </w:p>
        </w:tc>
        <w:tc>
          <w:tcPr>
            <w:tcW w:w="992" w:type="dxa"/>
            <w:noWrap/>
            <w:vAlign w:val="bottom"/>
          </w:tcPr>
          <w:p w14:paraId="5A6B2D8D" w14:textId="77777777" w:rsidR="00857850" w:rsidRPr="00635C8F" w:rsidRDefault="00857850" w:rsidP="00857850">
            <w:pPr>
              <w:rPr>
                <w:b/>
                <w:bCs/>
                <w:sz w:val="22"/>
                <w:szCs w:val="22"/>
              </w:rPr>
            </w:pPr>
            <w:r w:rsidRPr="00635C8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noWrap/>
            <w:vAlign w:val="bottom"/>
          </w:tcPr>
          <w:p w14:paraId="5CBF642B" w14:textId="77777777" w:rsidR="00857850" w:rsidRPr="00635C8F" w:rsidRDefault="00857850" w:rsidP="0085785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26" w:type="dxa"/>
            <w:noWrap/>
          </w:tcPr>
          <w:p w14:paraId="3572BFAE" w14:textId="77777777" w:rsidR="00857850" w:rsidRPr="00635C8F" w:rsidRDefault="00857850" w:rsidP="0085785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35" w:type="dxa"/>
          </w:tcPr>
          <w:p w14:paraId="0E304BEF" w14:textId="77777777" w:rsidR="00857850" w:rsidRPr="00132743" w:rsidRDefault="00857850" w:rsidP="00857850">
            <w:pPr>
              <w:jc w:val="center"/>
            </w:pPr>
          </w:p>
        </w:tc>
      </w:tr>
      <w:tr w:rsidR="00043253" w:rsidRPr="00132743" w14:paraId="232014E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029C273" w14:textId="74B6FD1B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5414" w:type="dxa"/>
            <w:noWrap/>
            <w:vAlign w:val="bottom"/>
          </w:tcPr>
          <w:p w14:paraId="1D15971D" w14:textId="624DC31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OT KARIŞIMI DERİ PRİK TESTİ</w:t>
            </w:r>
          </w:p>
        </w:tc>
        <w:tc>
          <w:tcPr>
            <w:tcW w:w="992" w:type="dxa"/>
            <w:noWrap/>
            <w:vAlign w:val="bottom"/>
          </w:tcPr>
          <w:p w14:paraId="6052E523" w14:textId="5C42FDC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992" w:type="dxa"/>
            <w:noWrap/>
            <w:vAlign w:val="bottom"/>
          </w:tcPr>
          <w:p w14:paraId="672D52FE" w14:textId="110DED9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0D5CDF6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354B4197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12AE2A3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0CF7E20" w14:textId="2B18ECB2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5414" w:type="dxa"/>
            <w:noWrap/>
            <w:vAlign w:val="bottom"/>
          </w:tcPr>
          <w:p w14:paraId="532643AD" w14:textId="5E60AC3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AĞAÇ POLEN (TREE) KARIŞIMI DERİ PRİK TESTİ</w:t>
            </w:r>
          </w:p>
        </w:tc>
        <w:tc>
          <w:tcPr>
            <w:tcW w:w="992" w:type="dxa"/>
            <w:noWrap/>
            <w:vAlign w:val="bottom"/>
          </w:tcPr>
          <w:p w14:paraId="7DFF2A92" w14:textId="3DBADB0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4111245E" w14:textId="44722FE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9ACF16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AB5F2A9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655F4B2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5454541" w14:textId="763D341D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5414" w:type="dxa"/>
            <w:noWrap/>
            <w:vAlign w:val="bottom"/>
          </w:tcPr>
          <w:p w14:paraId="2D7EB7BE" w14:textId="6BA3A06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ARTEMİSİC VULGARİS (PELİN OTU) DERİ PRİK TESTİ</w:t>
            </w:r>
          </w:p>
        </w:tc>
        <w:tc>
          <w:tcPr>
            <w:tcW w:w="992" w:type="dxa"/>
            <w:noWrap/>
            <w:vAlign w:val="bottom"/>
          </w:tcPr>
          <w:p w14:paraId="715BACE4" w14:textId="7F4C9AA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6504A1DC" w14:textId="38D6DF5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7DC258A6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3CFCF7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8A4E04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A9937EA" w14:textId="2505395E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5414" w:type="dxa"/>
            <w:noWrap/>
            <w:vAlign w:val="bottom"/>
          </w:tcPr>
          <w:p w14:paraId="4302F189" w14:textId="264346F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CHENOPODİACEAE (AKKAZ AYAĞI) DERİ PRİK TESTİ</w:t>
            </w:r>
          </w:p>
        </w:tc>
        <w:tc>
          <w:tcPr>
            <w:tcW w:w="992" w:type="dxa"/>
            <w:noWrap/>
            <w:vAlign w:val="bottom"/>
          </w:tcPr>
          <w:p w14:paraId="62F8F354" w14:textId="7E05CE8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noWrap/>
            <w:vAlign w:val="bottom"/>
          </w:tcPr>
          <w:p w14:paraId="039BC033" w14:textId="3FD0698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09292079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9CF816D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BABE988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83DE288" w14:textId="5476964D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</w:t>
            </w:r>
          </w:p>
        </w:tc>
        <w:tc>
          <w:tcPr>
            <w:tcW w:w="5414" w:type="dxa"/>
            <w:noWrap/>
            <w:vAlign w:val="bottom"/>
          </w:tcPr>
          <w:p w14:paraId="29285F4A" w14:textId="396E511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ALTERNARİA ALTERNATA DERİ PRİK TESTİ</w:t>
            </w:r>
          </w:p>
        </w:tc>
        <w:tc>
          <w:tcPr>
            <w:tcW w:w="992" w:type="dxa"/>
            <w:noWrap/>
            <w:vAlign w:val="bottom"/>
          </w:tcPr>
          <w:p w14:paraId="0CDC523B" w14:textId="5828C2E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7B4B6BAF" w14:textId="2ECA0DE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76F1901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C1EFBB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F9409C5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D2AF3E1" w14:textId="6470E8EE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6</w:t>
            </w:r>
          </w:p>
        </w:tc>
        <w:tc>
          <w:tcPr>
            <w:tcW w:w="5414" w:type="dxa"/>
            <w:noWrap/>
            <w:vAlign w:val="bottom"/>
          </w:tcPr>
          <w:p w14:paraId="33DAC0C0" w14:textId="1885408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YABANİ OTLAR (HERBS) ID DERİ PRİK TESTİ</w:t>
            </w:r>
          </w:p>
        </w:tc>
        <w:tc>
          <w:tcPr>
            <w:tcW w:w="992" w:type="dxa"/>
            <w:noWrap/>
            <w:vAlign w:val="bottom"/>
          </w:tcPr>
          <w:p w14:paraId="6A216090" w14:textId="4B091F1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992" w:type="dxa"/>
            <w:noWrap/>
            <w:vAlign w:val="bottom"/>
          </w:tcPr>
          <w:p w14:paraId="1D8253D9" w14:textId="37FA50A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BD7760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3D72430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5B110D34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1D47BD95" w14:textId="5AA4CDF2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7</w:t>
            </w:r>
          </w:p>
        </w:tc>
        <w:tc>
          <w:tcPr>
            <w:tcW w:w="5414" w:type="dxa"/>
            <w:noWrap/>
            <w:vAlign w:val="bottom"/>
          </w:tcPr>
          <w:p w14:paraId="6440D013" w14:textId="18F40ED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LATEKS DERİ PRİK TESTİ</w:t>
            </w:r>
          </w:p>
        </w:tc>
        <w:tc>
          <w:tcPr>
            <w:tcW w:w="992" w:type="dxa"/>
            <w:noWrap/>
            <w:vAlign w:val="bottom"/>
          </w:tcPr>
          <w:p w14:paraId="257B45AA" w14:textId="65E9826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052C5FA8" w14:textId="4A3D7E4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25E5BCB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8F43138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1DF3B60F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8347841" w14:textId="7F7DB4CC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8</w:t>
            </w:r>
          </w:p>
        </w:tc>
        <w:tc>
          <w:tcPr>
            <w:tcW w:w="5414" w:type="dxa"/>
            <w:noWrap/>
            <w:vAlign w:val="bottom"/>
          </w:tcPr>
          <w:p w14:paraId="4FF632D3" w14:textId="3421DB6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KÖPEK DERİ PRİK TESTİ</w:t>
            </w:r>
          </w:p>
        </w:tc>
        <w:tc>
          <w:tcPr>
            <w:tcW w:w="992" w:type="dxa"/>
            <w:noWrap/>
            <w:vAlign w:val="bottom"/>
          </w:tcPr>
          <w:p w14:paraId="3308A0FE" w14:textId="11EB036B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6D151008" w14:textId="7FEEE32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C14E1FD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82E9415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04E34E4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99C1B6B" w14:textId="148DE7EE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</w:p>
        </w:tc>
        <w:tc>
          <w:tcPr>
            <w:tcW w:w="5414" w:type="dxa"/>
            <w:noWrap/>
            <w:vAlign w:val="bottom"/>
          </w:tcPr>
          <w:p w14:paraId="64D493A9" w14:textId="0A8D53B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EV TOZU AKARI 1 (DER.FARİNEA) DERİ PRİK TESTİ</w:t>
            </w:r>
          </w:p>
        </w:tc>
        <w:tc>
          <w:tcPr>
            <w:tcW w:w="992" w:type="dxa"/>
            <w:noWrap/>
            <w:vAlign w:val="bottom"/>
          </w:tcPr>
          <w:p w14:paraId="4A31B8A6" w14:textId="6AD179C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7085949D" w14:textId="0138DEF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FA342D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548436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14714A6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34FAEF9" w14:textId="230745A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10</w:t>
            </w:r>
          </w:p>
        </w:tc>
        <w:tc>
          <w:tcPr>
            <w:tcW w:w="5414" w:type="dxa"/>
            <w:noWrap/>
            <w:vAlign w:val="bottom"/>
          </w:tcPr>
          <w:p w14:paraId="32F85D60" w14:textId="7DCF961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EV TOZU AKARI 2 (DER.PTERONSSİNUS)</w:t>
            </w:r>
          </w:p>
        </w:tc>
        <w:tc>
          <w:tcPr>
            <w:tcW w:w="992" w:type="dxa"/>
            <w:noWrap/>
            <w:vAlign w:val="bottom"/>
          </w:tcPr>
          <w:p w14:paraId="7D2308B5" w14:textId="1FBE6FD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441209FB" w14:textId="67D63F6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0315B056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21A9806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476244F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1EEFCF17" w14:textId="6907768C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11</w:t>
            </w:r>
          </w:p>
        </w:tc>
        <w:tc>
          <w:tcPr>
            <w:tcW w:w="5414" w:type="dxa"/>
            <w:noWrap/>
            <w:vAlign w:val="bottom"/>
          </w:tcPr>
          <w:p w14:paraId="70E87454" w14:textId="214C707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KEDİ DERİ PRİK TESTİ</w:t>
            </w:r>
          </w:p>
        </w:tc>
        <w:tc>
          <w:tcPr>
            <w:tcW w:w="992" w:type="dxa"/>
            <w:noWrap/>
            <w:vAlign w:val="bottom"/>
          </w:tcPr>
          <w:p w14:paraId="20C3B118" w14:textId="0C83A20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0E6D9740" w14:textId="30ECD39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D50283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722FDFA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87A8C30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35B9EED" w14:textId="5E5BCE1F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12</w:t>
            </w:r>
          </w:p>
        </w:tc>
        <w:tc>
          <w:tcPr>
            <w:tcW w:w="5414" w:type="dxa"/>
            <w:noWrap/>
            <w:vAlign w:val="bottom"/>
          </w:tcPr>
          <w:p w14:paraId="2CECB4BA" w14:textId="087E464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HAMAM BÖCEĞİ ALLERJENİ DERİ PRİK TESTİ</w:t>
            </w:r>
          </w:p>
        </w:tc>
        <w:tc>
          <w:tcPr>
            <w:tcW w:w="992" w:type="dxa"/>
            <w:noWrap/>
            <w:vAlign w:val="bottom"/>
          </w:tcPr>
          <w:p w14:paraId="0FDE1A1E" w14:textId="6F5A3C3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569C9C81" w14:textId="73C5464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12CF620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4EB0DB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37DA5491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060CB54" w14:textId="02FF5F5F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13</w:t>
            </w:r>
          </w:p>
        </w:tc>
        <w:tc>
          <w:tcPr>
            <w:tcW w:w="5414" w:type="dxa"/>
            <w:noWrap/>
            <w:vAlign w:val="bottom"/>
          </w:tcPr>
          <w:p w14:paraId="7C6530B3" w14:textId="7225D71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POZİTİF KONTROL DERİ PRİK TESTİ</w:t>
            </w:r>
          </w:p>
        </w:tc>
        <w:tc>
          <w:tcPr>
            <w:tcW w:w="992" w:type="dxa"/>
            <w:noWrap/>
            <w:vAlign w:val="bottom"/>
          </w:tcPr>
          <w:p w14:paraId="510A4567" w14:textId="30B9DB0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992" w:type="dxa"/>
            <w:noWrap/>
            <w:vAlign w:val="bottom"/>
          </w:tcPr>
          <w:p w14:paraId="12155C5C" w14:textId="6514B2F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884E40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D2CB9A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1ADFB215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DEB1AE9" w14:textId="19FA6667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14</w:t>
            </w:r>
          </w:p>
        </w:tc>
        <w:tc>
          <w:tcPr>
            <w:tcW w:w="5414" w:type="dxa"/>
            <w:noWrap/>
            <w:vAlign w:val="bottom"/>
          </w:tcPr>
          <w:p w14:paraId="4F744D7C" w14:textId="6622D7F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NEGATİF KONTROL DERİ PRİK TESTİ</w:t>
            </w:r>
          </w:p>
        </w:tc>
        <w:tc>
          <w:tcPr>
            <w:tcW w:w="992" w:type="dxa"/>
            <w:noWrap/>
            <w:vAlign w:val="bottom"/>
          </w:tcPr>
          <w:p w14:paraId="3BCD7D04" w14:textId="61C412F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992" w:type="dxa"/>
            <w:noWrap/>
            <w:vAlign w:val="bottom"/>
          </w:tcPr>
          <w:p w14:paraId="5541DCAA" w14:textId="3A179D3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ABB5A45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082F436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64A93A2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12BF89C7" w14:textId="36373B50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15</w:t>
            </w:r>
          </w:p>
        </w:tc>
        <w:tc>
          <w:tcPr>
            <w:tcW w:w="5414" w:type="dxa"/>
            <w:noWrap/>
            <w:vAlign w:val="bottom"/>
          </w:tcPr>
          <w:p w14:paraId="591548F8" w14:textId="36F61B0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ÇAVDAR UNU DERİ PRİK TEST</w:t>
            </w:r>
          </w:p>
        </w:tc>
        <w:tc>
          <w:tcPr>
            <w:tcW w:w="992" w:type="dxa"/>
            <w:noWrap/>
            <w:vAlign w:val="bottom"/>
          </w:tcPr>
          <w:p w14:paraId="209D3C58" w14:textId="1A776DD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4B20C52C" w14:textId="72BD1DC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3391495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FD76BAC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8DA796C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60E61EC" w14:textId="7FEB37E3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16</w:t>
            </w:r>
          </w:p>
        </w:tc>
        <w:tc>
          <w:tcPr>
            <w:tcW w:w="5414" w:type="dxa"/>
            <w:noWrap/>
            <w:vAlign w:val="bottom"/>
          </w:tcPr>
          <w:p w14:paraId="20CFA428" w14:textId="5C2C4B3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ARPA UNU DERİ PRİK TESTİ</w:t>
            </w:r>
          </w:p>
        </w:tc>
        <w:tc>
          <w:tcPr>
            <w:tcW w:w="992" w:type="dxa"/>
            <w:noWrap/>
            <w:vAlign w:val="bottom"/>
          </w:tcPr>
          <w:p w14:paraId="58D94B1A" w14:textId="2A4F250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2" w:type="dxa"/>
            <w:noWrap/>
            <w:vAlign w:val="bottom"/>
          </w:tcPr>
          <w:p w14:paraId="2323039B" w14:textId="394C240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14E1F0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D08776D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526338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00710293" w14:textId="7DCBF8C5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17</w:t>
            </w:r>
          </w:p>
        </w:tc>
        <w:tc>
          <w:tcPr>
            <w:tcW w:w="5414" w:type="dxa"/>
            <w:noWrap/>
            <w:vAlign w:val="bottom"/>
          </w:tcPr>
          <w:p w14:paraId="0A7C68D1" w14:textId="391014D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BUĞDAY UNU DERİ PRİK TESTİ</w:t>
            </w:r>
          </w:p>
        </w:tc>
        <w:tc>
          <w:tcPr>
            <w:tcW w:w="992" w:type="dxa"/>
            <w:noWrap/>
            <w:vAlign w:val="bottom"/>
          </w:tcPr>
          <w:p w14:paraId="61CDE23B" w14:textId="38FD2BB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2" w:type="dxa"/>
            <w:noWrap/>
            <w:vAlign w:val="bottom"/>
          </w:tcPr>
          <w:p w14:paraId="326CE1A4" w14:textId="6382E59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619177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5BA5DD43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F3A5E83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5946464" w14:textId="1513A0C5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18</w:t>
            </w:r>
          </w:p>
        </w:tc>
        <w:tc>
          <w:tcPr>
            <w:tcW w:w="5414" w:type="dxa"/>
            <w:noWrap/>
            <w:vAlign w:val="bottom"/>
          </w:tcPr>
          <w:p w14:paraId="48DC24B2" w14:textId="2FAFCBF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YULAF UNU DERİ PRİK TEST</w:t>
            </w:r>
          </w:p>
        </w:tc>
        <w:tc>
          <w:tcPr>
            <w:tcW w:w="992" w:type="dxa"/>
            <w:noWrap/>
            <w:vAlign w:val="bottom"/>
          </w:tcPr>
          <w:p w14:paraId="4078AEBC" w14:textId="062FCBD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2" w:type="dxa"/>
            <w:noWrap/>
            <w:vAlign w:val="bottom"/>
          </w:tcPr>
          <w:p w14:paraId="70D4359D" w14:textId="72AB070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819C7A4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300C9EF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F26611F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D48B510" w14:textId="2D0B5B2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19</w:t>
            </w:r>
          </w:p>
        </w:tc>
        <w:tc>
          <w:tcPr>
            <w:tcW w:w="5414" w:type="dxa"/>
            <w:noWrap/>
            <w:vAlign w:val="bottom"/>
          </w:tcPr>
          <w:p w14:paraId="5956E8D3" w14:textId="2638E21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SOYA DERİ PRİK TESTİ</w:t>
            </w:r>
          </w:p>
        </w:tc>
        <w:tc>
          <w:tcPr>
            <w:tcW w:w="992" w:type="dxa"/>
            <w:noWrap/>
            <w:vAlign w:val="bottom"/>
          </w:tcPr>
          <w:p w14:paraId="762EC176" w14:textId="6F47859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noWrap/>
            <w:vAlign w:val="bottom"/>
          </w:tcPr>
          <w:p w14:paraId="7AC0D1C3" w14:textId="25DDEDB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23C1675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63660A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1F9332F6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0E68D189" w14:textId="27B4490C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20</w:t>
            </w:r>
          </w:p>
        </w:tc>
        <w:tc>
          <w:tcPr>
            <w:tcW w:w="5414" w:type="dxa"/>
            <w:noWrap/>
            <w:vAlign w:val="bottom"/>
          </w:tcPr>
          <w:p w14:paraId="663B1E21" w14:textId="4DF668D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YUMURTA BEYAZI DERİ PRİK TESTİ</w:t>
            </w:r>
          </w:p>
        </w:tc>
        <w:tc>
          <w:tcPr>
            <w:tcW w:w="992" w:type="dxa"/>
            <w:noWrap/>
            <w:vAlign w:val="bottom"/>
          </w:tcPr>
          <w:p w14:paraId="04FFBC05" w14:textId="0121D42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61DCD219" w14:textId="09D3DAC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6F74F174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45FF050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32F8A509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D16D19E" w14:textId="4A632A73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21</w:t>
            </w:r>
          </w:p>
        </w:tc>
        <w:tc>
          <w:tcPr>
            <w:tcW w:w="5414" w:type="dxa"/>
            <w:noWrap/>
            <w:vAlign w:val="bottom"/>
          </w:tcPr>
          <w:p w14:paraId="1F749AD4" w14:textId="1F7C76C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YUMURTA SARISI DERİ PRİK TESTİ</w:t>
            </w:r>
          </w:p>
        </w:tc>
        <w:tc>
          <w:tcPr>
            <w:tcW w:w="992" w:type="dxa"/>
            <w:noWrap/>
            <w:vAlign w:val="bottom"/>
          </w:tcPr>
          <w:p w14:paraId="57647761" w14:textId="04E6ADD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44449F34" w14:textId="20A8E47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79C5500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375A2EF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2B75421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07E00791" w14:textId="5960567E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22</w:t>
            </w:r>
          </w:p>
        </w:tc>
        <w:tc>
          <w:tcPr>
            <w:tcW w:w="5414" w:type="dxa"/>
            <w:noWrap/>
            <w:vAlign w:val="bottom"/>
          </w:tcPr>
          <w:p w14:paraId="388EE91E" w14:textId="0A5298D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TAVUK ETİ DERİ PRİK TESTİ</w:t>
            </w:r>
          </w:p>
        </w:tc>
        <w:tc>
          <w:tcPr>
            <w:tcW w:w="992" w:type="dxa"/>
            <w:noWrap/>
            <w:vAlign w:val="bottom"/>
          </w:tcPr>
          <w:p w14:paraId="5D91FA84" w14:textId="1DBF4BB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444472E5" w14:textId="4EC94DA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0F885F9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9385F93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CC7684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E236BFF" w14:textId="5FE2FC02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23</w:t>
            </w:r>
          </w:p>
        </w:tc>
        <w:tc>
          <w:tcPr>
            <w:tcW w:w="5414" w:type="dxa"/>
            <w:noWrap/>
            <w:vAlign w:val="bottom"/>
          </w:tcPr>
          <w:p w14:paraId="2FF31923" w14:textId="1BB462B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COWS MİLK (İNEK SÜTÜ) DERİ PRİK TESTİ</w:t>
            </w:r>
          </w:p>
        </w:tc>
        <w:tc>
          <w:tcPr>
            <w:tcW w:w="992" w:type="dxa"/>
            <w:noWrap/>
            <w:vAlign w:val="bottom"/>
          </w:tcPr>
          <w:p w14:paraId="1C18252A" w14:textId="723B9EE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655680BE" w14:textId="744C0C5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295D39D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8E3F8A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DEF56B5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8F923F1" w14:textId="21EAC992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24</w:t>
            </w:r>
          </w:p>
        </w:tc>
        <w:tc>
          <w:tcPr>
            <w:tcW w:w="5414" w:type="dxa"/>
            <w:noWrap/>
            <w:vAlign w:val="bottom"/>
          </w:tcPr>
          <w:p w14:paraId="08E4C9D1" w14:textId="24831CC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BADEM DERİ PRİK TESTİ</w:t>
            </w:r>
          </w:p>
        </w:tc>
        <w:tc>
          <w:tcPr>
            <w:tcW w:w="992" w:type="dxa"/>
            <w:noWrap/>
            <w:vAlign w:val="bottom"/>
          </w:tcPr>
          <w:p w14:paraId="4C1F14BE" w14:textId="54F40C2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5F6B913E" w14:textId="3182484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3CAFD7A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0F12398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3224DF06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1DE4B72" w14:textId="4743AEA5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25</w:t>
            </w:r>
          </w:p>
        </w:tc>
        <w:tc>
          <w:tcPr>
            <w:tcW w:w="5414" w:type="dxa"/>
            <w:noWrap/>
            <w:vAlign w:val="bottom"/>
          </w:tcPr>
          <w:p w14:paraId="2801519F" w14:textId="6E1B69B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HAZELNUT (FINDIK) DERİ PRİK TESTİ</w:t>
            </w:r>
          </w:p>
        </w:tc>
        <w:tc>
          <w:tcPr>
            <w:tcW w:w="992" w:type="dxa"/>
            <w:noWrap/>
            <w:vAlign w:val="bottom"/>
          </w:tcPr>
          <w:p w14:paraId="55A5083E" w14:textId="2CB270F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373A174E" w14:textId="54A54AB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A9CCA9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C144EED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4253764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B8CA5A5" w14:textId="0A8FCA29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26</w:t>
            </w:r>
          </w:p>
        </w:tc>
        <w:tc>
          <w:tcPr>
            <w:tcW w:w="5414" w:type="dxa"/>
            <w:noWrap/>
            <w:vAlign w:val="bottom"/>
          </w:tcPr>
          <w:p w14:paraId="6DBB9B2E" w14:textId="642F254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WALNUT (CEVİZ) DERİ PRİK TESTİ</w:t>
            </w:r>
          </w:p>
        </w:tc>
        <w:tc>
          <w:tcPr>
            <w:tcW w:w="992" w:type="dxa"/>
            <w:noWrap/>
            <w:vAlign w:val="bottom"/>
          </w:tcPr>
          <w:p w14:paraId="513D37A9" w14:textId="7FB6828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348D234A" w14:textId="17BACF3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58FA002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1FA233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0A9A0D2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2CAC554" w14:textId="494B2EAE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27</w:t>
            </w:r>
          </w:p>
        </w:tc>
        <w:tc>
          <w:tcPr>
            <w:tcW w:w="5414" w:type="dxa"/>
            <w:noWrap/>
            <w:vAlign w:val="bottom"/>
          </w:tcPr>
          <w:p w14:paraId="180104BB" w14:textId="74AD083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KEREVİZ DERİ PRİK TEST</w:t>
            </w:r>
          </w:p>
        </w:tc>
        <w:tc>
          <w:tcPr>
            <w:tcW w:w="992" w:type="dxa"/>
            <w:noWrap/>
            <w:vAlign w:val="bottom"/>
          </w:tcPr>
          <w:p w14:paraId="7A1F2BE8" w14:textId="2D21E50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18E46968" w14:textId="085C018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0DAC73A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BDDA257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2EEDD34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68B817D" w14:textId="644AB45B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28</w:t>
            </w:r>
          </w:p>
        </w:tc>
        <w:tc>
          <w:tcPr>
            <w:tcW w:w="5414" w:type="dxa"/>
            <w:noWrap/>
            <w:vAlign w:val="bottom"/>
          </w:tcPr>
          <w:p w14:paraId="20F37327" w14:textId="4CB2820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ŞEFTALİ DERİ PRİK TESTİ</w:t>
            </w:r>
          </w:p>
        </w:tc>
        <w:tc>
          <w:tcPr>
            <w:tcW w:w="992" w:type="dxa"/>
            <w:noWrap/>
            <w:vAlign w:val="bottom"/>
          </w:tcPr>
          <w:p w14:paraId="3695515F" w14:textId="77337AB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195F77D1" w14:textId="0CF8C54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7E84394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31966D6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81E4ED3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0A91238" w14:textId="20F5FD86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29</w:t>
            </w:r>
          </w:p>
        </w:tc>
        <w:tc>
          <w:tcPr>
            <w:tcW w:w="5414" w:type="dxa"/>
            <w:noWrap/>
            <w:vAlign w:val="bottom"/>
          </w:tcPr>
          <w:p w14:paraId="012CD1C7" w14:textId="3EB62BF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PİRİNÇ DERİ PRİK TEST</w:t>
            </w:r>
          </w:p>
        </w:tc>
        <w:tc>
          <w:tcPr>
            <w:tcW w:w="992" w:type="dxa"/>
            <w:noWrap/>
            <w:vAlign w:val="bottom"/>
          </w:tcPr>
          <w:p w14:paraId="2F787432" w14:textId="6DC1420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3B0E5EC8" w14:textId="2A0FC3B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315701FA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1F39169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3D8EA16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DC2BADD" w14:textId="180BB7D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30</w:t>
            </w:r>
          </w:p>
        </w:tc>
        <w:tc>
          <w:tcPr>
            <w:tcW w:w="5414" w:type="dxa"/>
            <w:noWrap/>
            <w:vAlign w:val="bottom"/>
          </w:tcPr>
          <w:p w14:paraId="22876B55" w14:textId="39D418F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YER FISTIĞI DERİ PRİK TESTİ</w:t>
            </w:r>
          </w:p>
        </w:tc>
        <w:tc>
          <w:tcPr>
            <w:tcW w:w="992" w:type="dxa"/>
            <w:noWrap/>
            <w:vAlign w:val="bottom"/>
          </w:tcPr>
          <w:p w14:paraId="402D5473" w14:textId="18CEEBF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noWrap/>
            <w:vAlign w:val="bottom"/>
          </w:tcPr>
          <w:p w14:paraId="260D9EF0" w14:textId="553F1E9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73972AE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9552E2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815F613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39905E3" w14:textId="1497F1B2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31</w:t>
            </w:r>
          </w:p>
        </w:tc>
        <w:tc>
          <w:tcPr>
            <w:tcW w:w="5414" w:type="dxa"/>
            <w:noWrap/>
            <w:vAlign w:val="bottom"/>
          </w:tcPr>
          <w:p w14:paraId="3083C2A3" w14:textId="7185B27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HAVUÇ DERİ PRİK TEST</w:t>
            </w:r>
          </w:p>
        </w:tc>
        <w:tc>
          <w:tcPr>
            <w:tcW w:w="992" w:type="dxa"/>
            <w:noWrap/>
            <w:vAlign w:val="bottom"/>
          </w:tcPr>
          <w:p w14:paraId="49CEB3A4" w14:textId="311B713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19CE7EE9" w14:textId="04D4296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1E76C71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637DC9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776F4894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D8E2EB7" w14:textId="241FFD8D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32</w:t>
            </w:r>
          </w:p>
        </w:tc>
        <w:tc>
          <w:tcPr>
            <w:tcW w:w="5414" w:type="dxa"/>
            <w:noWrap/>
            <w:vAlign w:val="bottom"/>
          </w:tcPr>
          <w:p w14:paraId="42A2E6F7" w14:textId="5A45DC2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İNEK ETİ DERİ PRİK TESTİ</w:t>
            </w:r>
          </w:p>
        </w:tc>
        <w:tc>
          <w:tcPr>
            <w:tcW w:w="992" w:type="dxa"/>
            <w:noWrap/>
            <w:vAlign w:val="bottom"/>
          </w:tcPr>
          <w:p w14:paraId="7E836C51" w14:textId="451C1F7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992" w:type="dxa"/>
            <w:noWrap/>
            <w:vAlign w:val="bottom"/>
          </w:tcPr>
          <w:p w14:paraId="12DF506C" w14:textId="62F0A4E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C1CEF6A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D19877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5F6BF0DF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0340603D" w14:textId="7A4ED36D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33</w:t>
            </w:r>
          </w:p>
        </w:tc>
        <w:tc>
          <w:tcPr>
            <w:tcW w:w="5414" w:type="dxa"/>
            <w:noWrap/>
            <w:vAlign w:val="bottom"/>
          </w:tcPr>
          <w:p w14:paraId="57B8AB0C" w14:textId="44F3D98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TATLI TOZ BİBER DERİ PRİCK TESTİ</w:t>
            </w:r>
          </w:p>
        </w:tc>
        <w:tc>
          <w:tcPr>
            <w:tcW w:w="992" w:type="dxa"/>
            <w:noWrap/>
            <w:vAlign w:val="bottom"/>
          </w:tcPr>
          <w:p w14:paraId="6286CF9D" w14:textId="59EC400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68D7AC39" w14:textId="5760D9F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34F70004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2C87638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23ECCF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B049380" w14:textId="3D11E832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34</w:t>
            </w:r>
          </w:p>
        </w:tc>
        <w:tc>
          <w:tcPr>
            <w:tcW w:w="5414" w:type="dxa"/>
            <w:noWrap/>
            <w:vAlign w:val="bottom"/>
          </w:tcPr>
          <w:p w14:paraId="099B62FB" w14:textId="3996533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SUSAM DERİ PRİK TEST</w:t>
            </w:r>
          </w:p>
        </w:tc>
        <w:tc>
          <w:tcPr>
            <w:tcW w:w="992" w:type="dxa"/>
            <w:noWrap/>
            <w:vAlign w:val="bottom"/>
          </w:tcPr>
          <w:p w14:paraId="2930E39E" w14:textId="5702215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5398F339" w14:textId="07C5FCB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DB7AED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ABB65D6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5A6A6363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E4ABE55" w14:textId="730599B5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35</w:t>
            </w:r>
          </w:p>
        </w:tc>
        <w:tc>
          <w:tcPr>
            <w:tcW w:w="5414" w:type="dxa"/>
            <w:noWrap/>
            <w:vAlign w:val="bottom"/>
          </w:tcPr>
          <w:p w14:paraId="5474941A" w14:textId="517BF65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PENİCİLLİUM NOTATUM</w:t>
            </w:r>
          </w:p>
        </w:tc>
        <w:tc>
          <w:tcPr>
            <w:tcW w:w="992" w:type="dxa"/>
            <w:noWrap/>
            <w:vAlign w:val="bottom"/>
          </w:tcPr>
          <w:p w14:paraId="17629665" w14:textId="1BA5E12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3C305837" w14:textId="45BBCA4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5B50050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BD9B7BC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3D84C68E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E6F4018" w14:textId="38E6A2E6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36</w:t>
            </w:r>
          </w:p>
        </w:tc>
        <w:tc>
          <w:tcPr>
            <w:tcW w:w="5414" w:type="dxa"/>
            <w:noWrap/>
            <w:vAlign w:val="bottom"/>
          </w:tcPr>
          <w:p w14:paraId="3CFAB8DA" w14:textId="504B93E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SÖĞÜT AĞACI (SALİX CAPREA)</w:t>
            </w:r>
          </w:p>
        </w:tc>
        <w:tc>
          <w:tcPr>
            <w:tcW w:w="992" w:type="dxa"/>
            <w:noWrap/>
            <w:vAlign w:val="bottom"/>
          </w:tcPr>
          <w:p w14:paraId="79925ED4" w14:textId="7E74FE4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7F4CF0D6" w14:textId="694B8D9B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  <w:hideMark/>
          </w:tcPr>
          <w:p w14:paraId="45C02B7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8505975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19FEFF53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9C2028A" w14:textId="03042BFF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37</w:t>
            </w:r>
          </w:p>
        </w:tc>
        <w:tc>
          <w:tcPr>
            <w:tcW w:w="5414" w:type="dxa"/>
            <w:noWrap/>
            <w:vAlign w:val="bottom"/>
          </w:tcPr>
          <w:p w14:paraId="12E83084" w14:textId="12846CE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ASPERGİLLUS FOMİGETUS (KÜLTÜR MANTARI) DERİ PRİK TESTİ</w:t>
            </w:r>
          </w:p>
        </w:tc>
        <w:tc>
          <w:tcPr>
            <w:tcW w:w="992" w:type="dxa"/>
            <w:noWrap/>
            <w:vAlign w:val="bottom"/>
          </w:tcPr>
          <w:p w14:paraId="7099FD42" w14:textId="7D5345A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5E95CDDA" w14:textId="7EA38F5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  <w:hideMark/>
          </w:tcPr>
          <w:p w14:paraId="34070E3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DB95503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FF53DC2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6695E592" w14:textId="5218925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38</w:t>
            </w:r>
          </w:p>
        </w:tc>
        <w:tc>
          <w:tcPr>
            <w:tcW w:w="5414" w:type="dxa"/>
            <w:noWrap/>
            <w:vAlign w:val="bottom"/>
          </w:tcPr>
          <w:p w14:paraId="1F950AC0" w14:textId="63BF436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CLADOSPORİUM DERİ PRİK TESTİ</w:t>
            </w:r>
          </w:p>
        </w:tc>
        <w:tc>
          <w:tcPr>
            <w:tcW w:w="992" w:type="dxa"/>
            <w:noWrap/>
            <w:vAlign w:val="bottom"/>
          </w:tcPr>
          <w:p w14:paraId="33CA3321" w14:textId="3B89291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6F18487C" w14:textId="17FB634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  <w:hideMark/>
          </w:tcPr>
          <w:p w14:paraId="11A1B28A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34B046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5D572B1C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E4F20DC" w14:textId="13B27F4E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39</w:t>
            </w:r>
          </w:p>
        </w:tc>
        <w:tc>
          <w:tcPr>
            <w:tcW w:w="5414" w:type="dxa"/>
            <w:noWrap/>
            <w:vAlign w:val="bottom"/>
          </w:tcPr>
          <w:p w14:paraId="2CAC5930" w14:textId="221C6C8B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TAHIL POLENLERİ KARIŞIMI DERİ PRİK TESTİ</w:t>
            </w:r>
          </w:p>
        </w:tc>
        <w:tc>
          <w:tcPr>
            <w:tcW w:w="992" w:type="dxa"/>
            <w:noWrap/>
            <w:vAlign w:val="bottom"/>
          </w:tcPr>
          <w:p w14:paraId="6AE641EE" w14:textId="377CCA7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1E7C29D8" w14:textId="49710DE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  <w:hideMark/>
          </w:tcPr>
          <w:p w14:paraId="1C5E09FB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5EB192BC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13B50F7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41DB1D4" w14:textId="41CA9533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40</w:t>
            </w:r>
          </w:p>
        </w:tc>
        <w:tc>
          <w:tcPr>
            <w:tcW w:w="5414" w:type="dxa"/>
            <w:noWrap/>
            <w:vAlign w:val="bottom"/>
          </w:tcPr>
          <w:p w14:paraId="323BF7FF" w14:textId="112E3CD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HUŞ AĞACI (BETULA ALBA)</w:t>
            </w:r>
          </w:p>
        </w:tc>
        <w:tc>
          <w:tcPr>
            <w:tcW w:w="992" w:type="dxa"/>
            <w:noWrap/>
            <w:vAlign w:val="bottom"/>
          </w:tcPr>
          <w:p w14:paraId="41A5AD5B" w14:textId="35E1D91B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0BF84CFC" w14:textId="3452AD1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  <w:hideMark/>
          </w:tcPr>
          <w:p w14:paraId="4FAE199E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5199378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3AA6A004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B9DDC8F" w14:textId="13CA9268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41</w:t>
            </w:r>
          </w:p>
        </w:tc>
        <w:tc>
          <w:tcPr>
            <w:tcW w:w="5414" w:type="dxa"/>
            <w:noWrap/>
            <w:vAlign w:val="bottom"/>
          </w:tcPr>
          <w:p w14:paraId="72234911" w14:textId="62C6FB6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ÇINAR AĞACI POLENİ DERİ PRİK TESTİ</w:t>
            </w:r>
          </w:p>
        </w:tc>
        <w:tc>
          <w:tcPr>
            <w:tcW w:w="992" w:type="dxa"/>
            <w:noWrap/>
            <w:vAlign w:val="bottom"/>
          </w:tcPr>
          <w:p w14:paraId="4EB6F967" w14:textId="06A6C90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5C8AB15E" w14:textId="4779DC2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FC351E4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329838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52D42D00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5557D1E" w14:textId="5D5F6131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42</w:t>
            </w:r>
          </w:p>
        </w:tc>
        <w:tc>
          <w:tcPr>
            <w:tcW w:w="5414" w:type="dxa"/>
            <w:noWrap/>
            <w:vAlign w:val="bottom"/>
          </w:tcPr>
          <w:p w14:paraId="5BAD9C32" w14:textId="28FF346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MEŞE AĞACI POLENİ DERİ PRİK TESTİ</w:t>
            </w:r>
          </w:p>
        </w:tc>
        <w:tc>
          <w:tcPr>
            <w:tcW w:w="992" w:type="dxa"/>
            <w:noWrap/>
            <w:vAlign w:val="bottom"/>
          </w:tcPr>
          <w:p w14:paraId="2E4E2220" w14:textId="618B5A9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067FF80D" w14:textId="3A20468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765BB6B4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377D0922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338CF5E2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0CF3610" w14:textId="2F208498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43</w:t>
            </w:r>
          </w:p>
        </w:tc>
        <w:tc>
          <w:tcPr>
            <w:tcW w:w="5414" w:type="dxa"/>
            <w:noWrap/>
            <w:vAlign w:val="bottom"/>
          </w:tcPr>
          <w:p w14:paraId="1859CE38" w14:textId="033D73F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PLANTGOO (SİNİR OTU) DERİ PRİK TESTİ</w:t>
            </w:r>
          </w:p>
        </w:tc>
        <w:tc>
          <w:tcPr>
            <w:tcW w:w="992" w:type="dxa"/>
            <w:noWrap/>
            <w:vAlign w:val="bottom"/>
          </w:tcPr>
          <w:p w14:paraId="4848FBFB" w14:textId="6795BD6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32F7AA85" w14:textId="769075A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62557E1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4D32707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466F1AA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1C1BDBC" w14:textId="0D8B955C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44</w:t>
            </w:r>
          </w:p>
        </w:tc>
        <w:tc>
          <w:tcPr>
            <w:tcW w:w="5414" w:type="dxa"/>
            <w:noWrap/>
            <w:vAlign w:val="bottom"/>
          </w:tcPr>
          <w:p w14:paraId="4098BEF2" w14:textId="1EFF93D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FAGUS SYLVATİCA (KAYIN) DERİ PRİK TESTİ</w:t>
            </w:r>
          </w:p>
        </w:tc>
        <w:tc>
          <w:tcPr>
            <w:tcW w:w="992" w:type="dxa"/>
            <w:noWrap/>
            <w:vAlign w:val="bottom"/>
          </w:tcPr>
          <w:p w14:paraId="3EE22819" w14:textId="4DD6794A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05292D4A" w14:textId="37F7E6D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7BB1A12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FE3E220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40EEDCE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C51F354" w14:textId="3EEDB19B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45</w:t>
            </w:r>
          </w:p>
        </w:tc>
        <w:tc>
          <w:tcPr>
            <w:tcW w:w="5414" w:type="dxa"/>
            <w:noWrap/>
            <w:vAlign w:val="bottom"/>
          </w:tcPr>
          <w:p w14:paraId="4EF0BEEC" w14:textId="3C5FD9F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ÜZÜM OTU (REGWEED) DERİ PRİK TESTİ</w:t>
            </w:r>
          </w:p>
        </w:tc>
        <w:tc>
          <w:tcPr>
            <w:tcW w:w="992" w:type="dxa"/>
            <w:noWrap/>
            <w:vAlign w:val="bottom"/>
          </w:tcPr>
          <w:p w14:paraId="04D942AC" w14:textId="4438B47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1DDF7948" w14:textId="4E70F34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13C8CDC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2AF49543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BAFCBE9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4BC5AFBB" w14:textId="3FC35037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46</w:t>
            </w:r>
          </w:p>
        </w:tc>
        <w:tc>
          <w:tcPr>
            <w:tcW w:w="5414" w:type="dxa"/>
            <w:noWrap/>
            <w:vAlign w:val="bottom"/>
          </w:tcPr>
          <w:p w14:paraId="79F3861A" w14:textId="5E30E84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YAPIŞKAN OTU (WALL PELLİTORY) DERİ PRİCK TESTİ</w:t>
            </w:r>
          </w:p>
        </w:tc>
        <w:tc>
          <w:tcPr>
            <w:tcW w:w="992" w:type="dxa"/>
            <w:noWrap/>
            <w:vAlign w:val="bottom"/>
          </w:tcPr>
          <w:p w14:paraId="0E6C863D" w14:textId="154B68E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7466901F" w14:textId="090309A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DB3FDC9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D1BB9B3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A204C25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22E9937" w14:textId="42E91DB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47</w:t>
            </w:r>
          </w:p>
        </w:tc>
        <w:tc>
          <w:tcPr>
            <w:tcW w:w="5414" w:type="dxa"/>
            <w:noWrap/>
            <w:vAlign w:val="bottom"/>
          </w:tcPr>
          <w:p w14:paraId="40B89837" w14:textId="54953E6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KAVAK AĞACI POLENİ DERİ PRİK TESTİ</w:t>
            </w:r>
          </w:p>
        </w:tc>
        <w:tc>
          <w:tcPr>
            <w:tcW w:w="992" w:type="dxa"/>
            <w:noWrap/>
            <w:vAlign w:val="bottom"/>
          </w:tcPr>
          <w:p w14:paraId="04B44988" w14:textId="7C88CCB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137587D4" w14:textId="2723532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EE883F1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591A89AB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46AFB6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4161E46" w14:textId="0425666D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48</w:t>
            </w:r>
          </w:p>
        </w:tc>
        <w:tc>
          <w:tcPr>
            <w:tcW w:w="5414" w:type="dxa"/>
            <w:noWrap/>
            <w:vAlign w:val="bottom"/>
          </w:tcPr>
          <w:p w14:paraId="0F9466C8" w14:textId="113955E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 xml:space="preserve">DOMUZ </w:t>
            </w:r>
            <w:proofErr w:type="gramStart"/>
            <w:r>
              <w:rPr>
                <w:rFonts w:ascii="Arial" w:hAnsi="Arial" w:cs="Arial"/>
              </w:rPr>
              <w:t>AYRIĞI(</w:t>
            </w:r>
            <w:proofErr w:type="gramEnd"/>
            <w:r>
              <w:rPr>
                <w:rFonts w:ascii="Arial" w:hAnsi="Arial" w:cs="Arial"/>
              </w:rPr>
              <w:t>DACTYLİS GLOMERATA) DERİ PRİK TESTİ</w:t>
            </w:r>
          </w:p>
        </w:tc>
        <w:tc>
          <w:tcPr>
            <w:tcW w:w="992" w:type="dxa"/>
            <w:noWrap/>
            <w:vAlign w:val="bottom"/>
          </w:tcPr>
          <w:p w14:paraId="4B37CA2B" w14:textId="5FA095B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3653A059" w14:textId="2E9C8CC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13B502C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B7F79A9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13748455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173C2C76" w14:textId="29D70385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49</w:t>
            </w:r>
          </w:p>
        </w:tc>
        <w:tc>
          <w:tcPr>
            <w:tcW w:w="5414" w:type="dxa"/>
            <w:noWrap/>
            <w:vAlign w:val="bottom"/>
          </w:tcPr>
          <w:p w14:paraId="7A82769E" w14:textId="46D1C5C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KIZILAĞAÇ POLENİ DERİ PRİK TESTİ</w:t>
            </w:r>
          </w:p>
        </w:tc>
        <w:tc>
          <w:tcPr>
            <w:tcW w:w="992" w:type="dxa"/>
            <w:noWrap/>
            <w:vAlign w:val="bottom"/>
          </w:tcPr>
          <w:p w14:paraId="7A0D7DBC" w14:textId="789E079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729D9CB1" w14:textId="6195F59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39114D5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FD903D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EAECCFB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80559B6" w14:textId="38AEC75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50</w:t>
            </w:r>
          </w:p>
        </w:tc>
        <w:tc>
          <w:tcPr>
            <w:tcW w:w="5414" w:type="dxa"/>
            <w:noWrap/>
            <w:vAlign w:val="bottom"/>
          </w:tcPr>
          <w:p w14:paraId="004F9B19" w14:textId="50FB4B2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ZEYTİN AĞACI DERİ PRİK TESTİ</w:t>
            </w:r>
          </w:p>
        </w:tc>
        <w:tc>
          <w:tcPr>
            <w:tcW w:w="992" w:type="dxa"/>
            <w:noWrap/>
            <w:vAlign w:val="bottom"/>
          </w:tcPr>
          <w:p w14:paraId="08FDCADA" w14:textId="537E812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2" w:type="dxa"/>
            <w:noWrap/>
            <w:vAlign w:val="bottom"/>
          </w:tcPr>
          <w:p w14:paraId="0B5BCC97" w14:textId="372D0C7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BC471F8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A551FB9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207BDB6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2FA8BAF" w14:textId="2421BC55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51</w:t>
            </w:r>
          </w:p>
        </w:tc>
        <w:tc>
          <w:tcPr>
            <w:tcW w:w="5414" w:type="dxa"/>
            <w:noWrap/>
            <w:vAlign w:val="bottom"/>
          </w:tcPr>
          <w:p w14:paraId="00CD6B88" w14:textId="5644B2A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WHİTE ASH DİŞBUDAK DERİ PRİK TESTİ</w:t>
            </w:r>
          </w:p>
        </w:tc>
        <w:tc>
          <w:tcPr>
            <w:tcW w:w="992" w:type="dxa"/>
            <w:noWrap/>
            <w:vAlign w:val="bottom"/>
          </w:tcPr>
          <w:p w14:paraId="63A2E14C" w14:textId="2487C1E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992" w:type="dxa"/>
            <w:noWrap/>
            <w:vAlign w:val="bottom"/>
          </w:tcPr>
          <w:p w14:paraId="7AAA16D8" w14:textId="0726D56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6A3B59E5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1F4A918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91C3A68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1E05A73E" w14:textId="3D42C20D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52</w:t>
            </w:r>
          </w:p>
        </w:tc>
        <w:tc>
          <w:tcPr>
            <w:tcW w:w="5414" w:type="dxa"/>
            <w:noWrap/>
            <w:vAlign w:val="bottom"/>
          </w:tcPr>
          <w:p w14:paraId="59EDC1E0" w14:textId="77D6588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AT TÜYÜ DERİ PRİK TESTİ</w:t>
            </w:r>
          </w:p>
        </w:tc>
        <w:tc>
          <w:tcPr>
            <w:tcW w:w="992" w:type="dxa"/>
            <w:noWrap/>
            <w:vAlign w:val="bottom"/>
          </w:tcPr>
          <w:p w14:paraId="11338BBD" w14:textId="750F8AD5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01849194" w14:textId="704E126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55D18BEB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2F1963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67106D1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AF988BC" w14:textId="451B36E7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53</w:t>
            </w:r>
          </w:p>
        </w:tc>
        <w:tc>
          <w:tcPr>
            <w:tcW w:w="5414" w:type="dxa"/>
            <w:noWrap/>
            <w:vAlign w:val="bottom"/>
          </w:tcPr>
          <w:p w14:paraId="51FF9626" w14:textId="7E23D69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TAVŞAN TÜYÜ DERİ PRİK TESTİ</w:t>
            </w:r>
          </w:p>
        </w:tc>
        <w:tc>
          <w:tcPr>
            <w:tcW w:w="992" w:type="dxa"/>
            <w:noWrap/>
            <w:vAlign w:val="bottom"/>
          </w:tcPr>
          <w:p w14:paraId="55300167" w14:textId="3FEC90CF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2DB29ED7" w14:textId="717C3E5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38847074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BDADD85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B0EB64C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91F4F0D" w14:textId="40160F0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54</w:t>
            </w:r>
          </w:p>
        </w:tc>
        <w:tc>
          <w:tcPr>
            <w:tcW w:w="5414" w:type="dxa"/>
            <w:noWrap/>
            <w:vAlign w:val="bottom"/>
          </w:tcPr>
          <w:p w14:paraId="2128785F" w14:textId="466FC9E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MUHABBET KUŞU DERİ PRİK TESTİ</w:t>
            </w:r>
          </w:p>
        </w:tc>
        <w:tc>
          <w:tcPr>
            <w:tcW w:w="992" w:type="dxa"/>
            <w:noWrap/>
            <w:vAlign w:val="bottom"/>
          </w:tcPr>
          <w:p w14:paraId="289E9567" w14:textId="49A23F9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66D64F6E" w14:textId="706D9FE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6B225F2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3B669FD6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D39509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E746E7B" w14:textId="294AD0CA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55</w:t>
            </w:r>
          </w:p>
        </w:tc>
        <w:tc>
          <w:tcPr>
            <w:tcW w:w="5414" w:type="dxa"/>
            <w:noWrap/>
            <w:vAlign w:val="bottom"/>
          </w:tcPr>
          <w:p w14:paraId="43BF3BAD" w14:textId="389C2EEB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AY ÇEKİRDEĞİ DERİ PRİK TESTİ</w:t>
            </w:r>
          </w:p>
        </w:tc>
        <w:tc>
          <w:tcPr>
            <w:tcW w:w="992" w:type="dxa"/>
            <w:noWrap/>
            <w:vAlign w:val="bottom"/>
          </w:tcPr>
          <w:p w14:paraId="1A613145" w14:textId="5AC0CAA8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1DABDA3E" w14:textId="312B6E57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64E03C8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97E4C14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88D7157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2AD67D77" w14:textId="3638A209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56</w:t>
            </w:r>
          </w:p>
        </w:tc>
        <w:tc>
          <w:tcPr>
            <w:tcW w:w="5414" w:type="dxa"/>
            <w:noWrap/>
            <w:vAlign w:val="bottom"/>
          </w:tcPr>
          <w:p w14:paraId="0197FD53" w14:textId="6A34DB3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KAYISI DERİ PRİK TESTİ</w:t>
            </w:r>
          </w:p>
        </w:tc>
        <w:tc>
          <w:tcPr>
            <w:tcW w:w="992" w:type="dxa"/>
            <w:noWrap/>
            <w:vAlign w:val="bottom"/>
          </w:tcPr>
          <w:p w14:paraId="3EDE0A61" w14:textId="08CBB8FC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6741120A" w14:textId="0A845EC3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465DF70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1DDAA8E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2A10B6D7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1541F9E3" w14:textId="35AD0624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57</w:t>
            </w:r>
          </w:p>
        </w:tc>
        <w:tc>
          <w:tcPr>
            <w:tcW w:w="5414" w:type="dxa"/>
            <w:noWrap/>
            <w:vAlign w:val="bottom"/>
          </w:tcPr>
          <w:p w14:paraId="1F1C46CB" w14:textId="13340FB2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ERİK DERİ PRİK TESTİ</w:t>
            </w:r>
          </w:p>
        </w:tc>
        <w:tc>
          <w:tcPr>
            <w:tcW w:w="992" w:type="dxa"/>
            <w:noWrap/>
            <w:vAlign w:val="bottom"/>
          </w:tcPr>
          <w:p w14:paraId="1AD49E9C" w14:textId="4F4AE3A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69D5775F" w14:textId="070B414D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3D517A4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79CC34C1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695D5959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5E433124" w14:textId="49D168DF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58</w:t>
            </w:r>
          </w:p>
        </w:tc>
        <w:tc>
          <w:tcPr>
            <w:tcW w:w="5414" w:type="dxa"/>
            <w:noWrap/>
            <w:vAlign w:val="bottom"/>
          </w:tcPr>
          <w:p w14:paraId="52C12684" w14:textId="55D4E81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KESTANE AĞACI DERİ PRİK TESTİ</w:t>
            </w:r>
          </w:p>
        </w:tc>
        <w:tc>
          <w:tcPr>
            <w:tcW w:w="992" w:type="dxa"/>
            <w:noWrap/>
            <w:vAlign w:val="bottom"/>
          </w:tcPr>
          <w:p w14:paraId="56EF7A22" w14:textId="63D867E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3C2D3E92" w14:textId="00174046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2EC6472C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07A53E8D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AFBB28D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3D399907" w14:textId="01B10C08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59</w:t>
            </w:r>
          </w:p>
        </w:tc>
        <w:tc>
          <w:tcPr>
            <w:tcW w:w="5414" w:type="dxa"/>
            <w:noWrap/>
            <w:vAlign w:val="bottom"/>
          </w:tcPr>
          <w:p w14:paraId="65B07862" w14:textId="17095CC1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GÜRGEN AĞACI DERİ PRİK TESTİ</w:t>
            </w:r>
          </w:p>
        </w:tc>
        <w:tc>
          <w:tcPr>
            <w:tcW w:w="992" w:type="dxa"/>
            <w:noWrap/>
            <w:vAlign w:val="bottom"/>
          </w:tcPr>
          <w:p w14:paraId="3E073572" w14:textId="5D3808BE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359A3B32" w14:textId="49B44419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78DDAC6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B2BD0F2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00F5A737" w14:textId="77777777" w:rsidTr="00857850">
        <w:trPr>
          <w:trHeight w:val="397"/>
        </w:trPr>
        <w:tc>
          <w:tcPr>
            <w:tcW w:w="540" w:type="dxa"/>
            <w:gridSpan w:val="2"/>
            <w:noWrap/>
            <w:vAlign w:val="bottom"/>
          </w:tcPr>
          <w:p w14:paraId="74FD8E95" w14:textId="00273A4B" w:rsidR="00043253" w:rsidRPr="00635C8F" w:rsidRDefault="00043253" w:rsidP="00043253">
            <w:pPr>
              <w:rPr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t>60</w:t>
            </w:r>
          </w:p>
        </w:tc>
        <w:tc>
          <w:tcPr>
            <w:tcW w:w="5414" w:type="dxa"/>
            <w:noWrap/>
            <w:vAlign w:val="bottom"/>
          </w:tcPr>
          <w:p w14:paraId="3E53CF48" w14:textId="23A54A0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ELM (KARAAĞAÇ) DERİ PRİK TESTİ</w:t>
            </w:r>
          </w:p>
        </w:tc>
        <w:tc>
          <w:tcPr>
            <w:tcW w:w="992" w:type="dxa"/>
            <w:noWrap/>
            <w:vAlign w:val="bottom"/>
          </w:tcPr>
          <w:p w14:paraId="3043DF63" w14:textId="1714B074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noWrap/>
            <w:vAlign w:val="bottom"/>
          </w:tcPr>
          <w:p w14:paraId="36DDB7D3" w14:textId="0FC20C70" w:rsidR="00043253" w:rsidRPr="00635C8F" w:rsidRDefault="00043253" w:rsidP="000432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72E1F1D7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6107BD4A" w14:textId="77777777" w:rsidR="00043253" w:rsidRPr="00132743" w:rsidRDefault="00043253" w:rsidP="00043253">
            <w:pPr>
              <w:jc w:val="center"/>
            </w:pPr>
          </w:p>
        </w:tc>
      </w:tr>
      <w:tr w:rsidR="00043253" w:rsidRPr="00132743" w14:paraId="43CFDA94" w14:textId="77777777" w:rsidTr="00043253">
        <w:trPr>
          <w:trHeight w:val="638"/>
        </w:trPr>
        <w:tc>
          <w:tcPr>
            <w:tcW w:w="534" w:type="dxa"/>
            <w:noWrap/>
            <w:vAlign w:val="bottom"/>
          </w:tcPr>
          <w:p w14:paraId="7EC885E1" w14:textId="563DC03B" w:rsidR="00043253" w:rsidRPr="00635C8F" w:rsidRDefault="00157690" w:rsidP="00157690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32"/>
                <w:szCs w:val="32"/>
              </w:rPr>
              <w:lastRenderedPageBreak/>
              <w:t>61</w:t>
            </w:r>
          </w:p>
        </w:tc>
        <w:tc>
          <w:tcPr>
            <w:tcW w:w="5420" w:type="dxa"/>
            <w:gridSpan w:val="2"/>
            <w:noWrap/>
            <w:vAlign w:val="bottom"/>
          </w:tcPr>
          <w:p w14:paraId="6DC4F502" w14:textId="2263E44E" w:rsidR="00043253" w:rsidRPr="00857850" w:rsidRDefault="00043253" w:rsidP="0004325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</w:rPr>
              <w:t>FINDIK AĞACI (CORYLUS AVELLANA HAZEL) DERİ PRİK TESTİ</w:t>
            </w:r>
          </w:p>
        </w:tc>
        <w:tc>
          <w:tcPr>
            <w:tcW w:w="992" w:type="dxa"/>
            <w:noWrap/>
            <w:vAlign w:val="bottom"/>
          </w:tcPr>
          <w:p w14:paraId="37F839B3" w14:textId="6D3A3FFA" w:rsidR="00043253" w:rsidRPr="00635C8F" w:rsidRDefault="00043253" w:rsidP="00043253">
            <w:pPr>
              <w:rPr>
                <w:rFonts w:ascii="Calibri" w:hAnsi="Calibri"/>
                <w:color w:val="000000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noWrap/>
            <w:vAlign w:val="bottom"/>
          </w:tcPr>
          <w:p w14:paraId="48CA5820" w14:textId="6EB54A23" w:rsidR="00043253" w:rsidRPr="00635C8F" w:rsidRDefault="00043253" w:rsidP="00043253">
            <w:r>
              <w:rPr>
                <w:rFonts w:ascii="Arial" w:hAnsi="Arial" w:cs="Arial"/>
              </w:rPr>
              <w:t>ML</w:t>
            </w:r>
          </w:p>
        </w:tc>
        <w:tc>
          <w:tcPr>
            <w:tcW w:w="1526" w:type="dxa"/>
            <w:noWrap/>
          </w:tcPr>
          <w:p w14:paraId="15A3A423" w14:textId="77777777" w:rsidR="00043253" w:rsidRPr="00132743" w:rsidRDefault="00043253" w:rsidP="00043253">
            <w:pPr>
              <w:jc w:val="center"/>
            </w:pPr>
          </w:p>
        </w:tc>
        <w:tc>
          <w:tcPr>
            <w:tcW w:w="1735" w:type="dxa"/>
          </w:tcPr>
          <w:p w14:paraId="41DC8464" w14:textId="77777777" w:rsidR="00043253" w:rsidRPr="00132743" w:rsidRDefault="00043253" w:rsidP="00043253">
            <w:pPr>
              <w:jc w:val="center"/>
            </w:pPr>
          </w:p>
        </w:tc>
      </w:tr>
      <w:tr w:rsidR="000A5241" w:rsidRPr="00132743" w14:paraId="1404598A" w14:textId="77777777" w:rsidTr="00857850">
        <w:trPr>
          <w:trHeight w:val="397"/>
        </w:trPr>
        <w:tc>
          <w:tcPr>
            <w:tcW w:w="534" w:type="dxa"/>
            <w:noWrap/>
            <w:vAlign w:val="bottom"/>
          </w:tcPr>
          <w:p w14:paraId="439B201E" w14:textId="77777777" w:rsidR="000A5241" w:rsidRPr="00635C8F" w:rsidRDefault="000A52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20" w:type="dxa"/>
            <w:gridSpan w:val="2"/>
            <w:noWrap/>
            <w:vAlign w:val="bottom"/>
          </w:tcPr>
          <w:p w14:paraId="312C0613" w14:textId="77777777" w:rsidR="000A5241" w:rsidRPr="00635C8F" w:rsidRDefault="000A5241" w:rsidP="0045034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57850">
              <w:rPr>
                <w:b/>
                <w:bCs/>
                <w:sz w:val="22"/>
                <w:szCs w:val="22"/>
              </w:rPr>
              <w:t>2.KISIM</w:t>
            </w:r>
          </w:p>
        </w:tc>
        <w:tc>
          <w:tcPr>
            <w:tcW w:w="992" w:type="dxa"/>
            <w:noWrap/>
            <w:vAlign w:val="bottom"/>
          </w:tcPr>
          <w:p w14:paraId="00F1E551" w14:textId="77777777" w:rsidR="000A5241" w:rsidRPr="00635C8F" w:rsidRDefault="000A5241" w:rsidP="000B56F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noWrap/>
          </w:tcPr>
          <w:p w14:paraId="5AF702CE" w14:textId="77777777" w:rsidR="000A5241" w:rsidRPr="00635C8F" w:rsidRDefault="000A5241"/>
        </w:tc>
        <w:tc>
          <w:tcPr>
            <w:tcW w:w="1526" w:type="dxa"/>
            <w:noWrap/>
          </w:tcPr>
          <w:p w14:paraId="51338362" w14:textId="77777777" w:rsidR="000A5241" w:rsidRPr="00132743" w:rsidRDefault="000A5241" w:rsidP="00C465CF">
            <w:pPr>
              <w:jc w:val="center"/>
            </w:pPr>
          </w:p>
        </w:tc>
        <w:tc>
          <w:tcPr>
            <w:tcW w:w="1735" w:type="dxa"/>
          </w:tcPr>
          <w:p w14:paraId="40443725" w14:textId="77777777" w:rsidR="000A5241" w:rsidRPr="00132743" w:rsidRDefault="000A5241" w:rsidP="00C465CF">
            <w:pPr>
              <w:jc w:val="center"/>
            </w:pPr>
          </w:p>
        </w:tc>
      </w:tr>
      <w:tr w:rsidR="00157690" w:rsidRPr="00132743" w14:paraId="207F803C" w14:textId="77777777" w:rsidTr="00857850">
        <w:trPr>
          <w:trHeight w:val="397"/>
        </w:trPr>
        <w:tc>
          <w:tcPr>
            <w:tcW w:w="534" w:type="dxa"/>
            <w:noWrap/>
            <w:vAlign w:val="bottom"/>
          </w:tcPr>
          <w:p w14:paraId="05EBC779" w14:textId="34463C5A" w:rsidR="00157690" w:rsidRPr="00635C8F" w:rsidRDefault="00157690" w:rsidP="00157690">
            <w:pPr>
              <w:rPr>
                <w:color w:val="000000"/>
              </w:rPr>
            </w:pPr>
            <w:r w:rsidRPr="00157690">
              <w:rPr>
                <w:color w:val="000000"/>
                <w:sz w:val="32"/>
                <w:szCs w:val="32"/>
              </w:rPr>
              <w:t>1</w:t>
            </w:r>
          </w:p>
        </w:tc>
        <w:tc>
          <w:tcPr>
            <w:tcW w:w="5420" w:type="dxa"/>
            <w:gridSpan w:val="2"/>
            <w:noWrap/>
            <w:vAlign w:val="bottom"/>
          </w:tcPr>
          <w:p w14:paraId="4150133F" w14:textId="6884856D" w:rsidR="00157690" w:rsidRPr="00635C8F" w:rsidRDefault="00157690" w:rsidP="001576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LANSET CİLT PRİC TESTİ İÇİN</w:t>
            </w:r>
          </w:p>
        </w:tc>
        <w:tc>
          <w:tcPr>
            <w:tcW w:w="992" w:type="dxa"/>
            <w:noWrap/>
            <w:vAlign w:val="bottom"/>
          </w:tcPr>
          <w:p w14:paraId="37FF2AC2" w14:textId="3EFF9C03" w:rsidR="00157690" w:rsidRPr="00635C8F" w:rsidRDefault="00157690" w:rsidP="001576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10.000</w:t>
            </w:r>
          </w:p>
        </w:tc>
        <w:tc>
          <w:tcPr>
            <w:tcW w:w="992" w:type="dxa"/>
            <w:noWrap/>
            <w:vAlign w:val="bottom"/>
          </w:tcPr>
          <w:p w14:paraId="53182A45" w14:textId="6F10EAC4" w:rsidR="00157690" w:rsidRPr="00635C8F" w:rsidRDefault="00157690" w:rsidP="001576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526" w:type="dxa"/>
            <w:noWrap/>
          </w:tcPr>
          <w:p w14:paraId="611A7214" w14:textId="77777777" w:rsidR="00157690" w:rsidRPr="00132743" w:rsidRDefault="00157690" w:rsidP="00157690">
            <w:pPr>
              <w:jc w:val="center"/>
            </w:pPr>
          </w:p>
        </w:tc>
        <w:tc>
          <w:tcPr>
            <w:tcW w:w="1735" w:type="dxa"/>
          </w:tcPr>
          <w:p w14:paraId="4E976160" w14:textId="77777777" w:rsidR="00157690" w:rsidRPr="00132743" w:rsidRDefault="00157690" w:rsidP="00157690">
            <w:pPr>
              <w:jc w:val="center"/>
            </w:pPr>
          </w:p>
        </w:tc>
      </w:tr>
    </w:tbl>
    <w:tbl>
      <w:tblPr>
        <w:tblpPr w:leftFromText="141" w:rightFromText="141" w:vertAnchor="text" w:horzAnchor="margin" w:tblpXSpec="center" w:tblpY="3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387"/>
      </w:tblGrid>
      <w:tr w:rsidR="00C465CF" w:rsidRPr="000F4B1F" w14:paraId="116F5A6D" w14:textId="77777777" w:rsidTr="0070380D">
        <w:trPr>
          <w:trHeight w:val="892"/>
        </w:trPr>
        <w:tc>
          <w:tcPr>
            <w:tcW w:w="5954" w:type="dxa"/>
          </w:tcPr>
          <w:p w14:paraId="54C92187" w14:textId="77777777" w:rsidR="00C465CF" w:rsidRDefault="00C465CF" w:rsidP="00C465C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431825E4" w14:textId="77777777" w:rsidR="00C465CF" w:rsidRPr="000F4B1F" w:rsidRDefault="00C465CF" w:rsidP="00C465C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</w:t>
            </w:r>
            <w:r w:rsidR="005D3D97">
              <w:rPr>
                <w:rFonts w:asciiTheme="majorBidi" w:hAnsiTheme="majorBidi" w:cstheme="majorBidi"/>
                <w:sz w:val="22"/>
                <w:szCs w:val="22"/>
              </w:rPr>
              <w:t xml:space="preserve">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5387" w:type="dxa"/>
          </w:tcPr>
          <w:p w14:paraId="10727140" w14:textId="77777777" w:rsidR="00C465CF" w:rsidRPr="000F4B1F" w:rsidRDefault="00C465CF" w:rsidP="00C465C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7ECC795" w14:textId="77777777" w:rsidR="00C465CF" w:rsidRDefault="00C465CF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51B1A3FA" w14:textId="77777777" w:rsidR="00C465CF" w:rsidRDefault="00C465CF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26EC899C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5B67ECB4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3CF096B9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</w:t>
      </w:r>
      <w:proofErr w:type="gramStart"/>
      <w:r w:rsidRPr="000F4B1F">
        <w:rPr>
          <w:rFonts w:asciiTheme="majorBidi" w:hAnsiTheme="majorBidi" w:cstheme="majorBidi"/>
          <w:sz w:val="22"/>
          <w:szCs w:val="22"/>
        </w:rPr>
        <w:t xml:space="preserve">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proofErr w:type="gramEnd"/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74D30F2C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5FF9EE43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1236741B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4E10FBA3" w14:textId="77777777" w:rsidR="00686E88" w:rsidRDefault="00686E88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C926F28" w14:textId="77777777" w:rsidR="005D4B8A" w:rsidRDefault="005D4B8A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8BF54A9" w14:textId="77777777" w:rsidR="005D4B8A" w:rsidRDefault="005D4B8A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F1F8612" w14:textId="77777777" w:rsidR="005D4B8A" w:rsidRDefault="005D4B8A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76766F5" w14:textId="5ED35B86" w:rsidR="005D4B8A" w:rsidRDefault="008522AF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4AFA03B" wp14:editId="52465534">
            <wp:extent cx="5753100" cy="81819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D03582C" wp14:editId="7362C172">
            <wp:extent cx="5762625" cy="8134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084A23D" wp14:editId="1A940404">
            <wp:extent cx="5762625" cy="81534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AB9C140" wp14:editId="7C22D1B1">
            <wp:extent cx="5753100" cy="81153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C01C" w14:textId="77777777" w:rsidR="005D4B8A" w:rsidRDefault="005D4B8A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D07DCCC" w14:textId="77777777" w:rsidR="005D4B8A" w:rsidRDefault="005D4B8A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1AE43CC" w14:textId="77777777" w:rsidR="005D4B8A" w:rsidRDefault="005D4B8A" w:rsidP="00686E8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35341CBD" w14:textId="1D94F3CC" w:rsidR="005D4B8A" w:rsidRDefault="005D4B8A" w:rsidP="008522AF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</w:p>
    <w:sectPr w:rsidR="005D4B8A" w:rsidSect="00270020">
      <w:headerReference w:type="default" r:id="rId12"/>
      <w:footerReference w:type="default" r:id="rId13"/>
      <w:pgSz w:w="11906" w:h="16838" w:code="9"/>
      <w:pgMar w:top="1417" w:right="1417" w:bottom="1417" w:left="1417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D6CEC" w14:textId="77777777" w:rsidR="005D3D97" w:rsidRDefault="005D3D97">
      <w:r>
        <w:separator/>
      </w:r>
    </w:p>
  </w:endnote>
  <w:endnote w:type="continuationSeparator" w:id="0">
    <w:p w14:paraId="46A01756" w14:textId="77777777" w:rsidR="005D3D97" w:rsidRDefault="005D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93E30" w14:textId="77777777" w:rsidR="005D3D97" w:rsidRDefault="005D3D97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48C2D04D" wp14:editId="74BDE2E0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33B5A177" wp14:editId="5A000FE5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4F6EB0D6" wp14:editId="6482EA1E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0D5C5BB7" wp14:editId="2B3734A7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7FEBB4D8" wp14:editId="1085BBE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7CB3A534" w14:textId="77777777" w:rsidR="005D3D97" w:rsidRPr="005F575E" w:rsidRDefault="005D3D97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12D5C011" w14:textId="77777777" w:rsidR="005D3D97" w:rsidRDefault="005D3D97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2D360F8A" w14:textId="77777777" w:rsidR="005D3D97" w:rsidRDefault="005D3D97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</w:t>
    </w:r>
    <w:proofErr w:type="gramStart"/>
    <w:r>
      <w:rPr>
        <w:sz w:val="16"/>
        <w:szCs w:val="16"/>
      </w:rPr>
      <w:t>için :</w:t>
    </w:r>
    <w:proofErr w:type="gramEnd"/>
    <w:r>
      <w:rPr>
        <w:sz w:val="16"/>
        <w:szCs w:val="16"/>
      </w:rPr>
      <w:t xml:space="preserve">  A.ÖZMEN ( 6010 ) </w:t>
    </w:r>
  </w:p>
  <w:p w14:paraId="0DFEDFED" w14:textId="77777777" w:rsidR="005D3D97" w:rsidRPr="00467073" w:rsidRDefault="008522AF" w:rsidP="00467073">
    <w:pPr>
      <w:pStyle w:val="AltBilgi"/>
      <w:rPr>
        <w:szCs w:val="16"/>
      </w:rPr>
    </w:pPr>
    <w:hyperlink r:id="rId6" w:tgtFrame="_blank" w:history="1">
      <w:r w:rsidR="005D3D97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70F33" w14:textId="77777777" w:rsidR="005D3D97" w:rsidRDefault="005D3D97">
      <w:r>
        <w:separator/>
      </w:r>
    </w:p>
  </w:footnote>
  <w:footnote w:type="continuationSeparator" w:id="0">
    <w:p w14:paraId="576AACBF" w14:textId="77777777" w:rsidR="005D3D97" w:rsidRDefault="005D3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20558" w14:textId="77777777" w:rsidR="005D3D97" w:rsidRPr="00216579" w:rsidRDefault="005D3D97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30D89144" wp14:editId="7F49AEC6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2C93CFF2" w14:textId="77777777" w:rsidR="005D3D97" w:rsidRPr="00216579" w:rsidRDefault="005D3D97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3D9D3BA0" w14:textId="77777777" w:rsidR="005D3D97" w:rsidRPr="00216579" w:rsidRDefault="005D3D9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54053241" w14:textId="77777777" w:rsidR="005D3D97" w:rsidRPr="00216579" w:rsidRDefault="005D3D9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7C1EF29A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2A21F8D"/>
    <w:multiLevelType w:val="singleLevel"/>
    <w:tmpl w:val="33CEF08E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7" w15:restartNumberingAfterBreak="0">
    <w:nsid w:val="04A0258B"/>
    <w:multiLevelType w:val="hybridMultilevel"/>
    <w:tmpl w:val="8E840678"/>
    <w:lvl w:ilvl="0" w:tplc="EF94A4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5B05A52"/>
    <w:multiLevelType w:val="hybridMultilevel"/>
    <w:tmpl w:val="063A319E"/>
    <w:lvl w:ilvl="0" w:tplc="13D65ADC">
      <w:start w:val="1"/>
      <w:numFmt w:val="decimal"/>
      <w:lvlText w:val="%1-"/>
      <w:lvlJc w:val="left"/>
      <w:pPr>
        <w:ind w:left="435" w:hanging="375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086A7E2C"/>
    <w:multiLevelType w:val="hybridMultilevel"/>
    <w:tmpl w:val="587E6E86"/>
    <w:lvl w:ilvl="0" w:tplc="D5607B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C6654D4"/>
    <w:multiLevelType w:val="hybridMultilevel"/>
    <w:tmpl w:val="9AD42752"/>
    <w:lvl w:ilvl="0" w:tplc="041F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0DA6541D"/>
    <w:multiLevelType w:val="hybridMultilevel"/>
    <w:tmpl w:val="16449D36"/>
    <w:lvl w:ilvl="0" w:tplc="82B24B3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056A5D"/>
    <w:multiLevelType w:val="hybridMultilevel"/>
    <w:tmpl w:val="F9605D18"/>
    <w:lvl w:ilvl="0" w:tplc="CE44AEA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45119CD"/>
    <w:multiLevelType w:val="hybridMultilevel"/>
    <w:tmpl w:val="F7180C0C"/>
    <w:lvl w:ilvl="0" w:tplc="A5CE83EC">
      <w:start w:val="1"/>
      <w:numFmt w:val="decimal"/>
      <w:lvlText w:val="%1.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AD4B67"/>
    <w:multiLevelType w:val="hybridMultilevel"/>
    <w:tmpl w:val="965A752C"/>
    <w:lvl w:ilvl="0" w:tplc="9E68784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A0E32D3"/>
    <w:multiLevelType w:val="hybridMultilevel"/>
    <w:tmpl w:val="A4666FB6"/>
    <w:lvl w:ilvl="0" w:tplc="6384522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492682"/>
    <w:multiLevelType w:val="hybridMultilevel"/>
    <w:tmpl w:val="986C0988"/>
    <w:lvl w:ilvl="0" w:tplc="668A24F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</w:rPr>
    </w:lvl>
    <w:lvl w:ilvl="1" w:tplc="BEFC66D2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1194C93C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F2761A9"/>
    <w:multiLevelType w:val="hybridMultilevel"/>
    <w:tmpl w:val="402E8A5C"/>
    <w:lvl w:ilvl="0" w:tplc="28AA64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913567"/>
    <w:multiLevelType w:val="hybridMultilevel"/>
    <w:tmpl w:val="5808AFAC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03E3555"/>
    <w:multiLevelType w:val="hybridMultilevel"/>
    <w:tmpl w:val="4900D904"/>
    <w:lvl w:ilvl="0" w:tplc="2AD8EA32">
      <w:start w:val="1"/>
      <w:numFmt w:val="decimal"/>
      <w:lvlText w:val="%1-"/>
      <w:lvlJc w:val="left"/>
      <w:pPr>
        <w:ind w:left="360" w:hanging="360"/>
      </w:pPr>
      <w:rPr>
        <w:rFonts w:ascii="Times New Roman" w:eastAsia="Lucida Sans Unicode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33F67CE"/>
    <w:multiLevelType w:val="hybridMultilevel"/>
    <w:tmpl w:val="8848AC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8535F9"/>
    <w:multiLevelType w:val="hybridMultilevel"/>
    <w:tmpl w:val="FDDA357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749A40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80E6B4A"/>
    <w:multiLevelType w:val="hybridMultilevel"/>
    <w:tmpl w:val="92F41BF4"/>
    <w:lvl w:ilvl="0" w:tplc="D5EA25B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9030DED"/>
    <w:multiLevelType w:val="hybridMultilevel"/>
    <w:tmpl w:val="C068F0A0"/>
    <w:lvl w:ilvl="0" w:tplc="0A86029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AE24D29"/>
    <w:multiLevelType w:val="hybridMultilevel"/>
    <w:tmpl w:val="E5825EE4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2BFE5ABB"/>
    <w:multiLevelType w:val="hybridMultilevel"/>
    <w:tmpl w:val="6DA85C0A"/>
    <w:lvl w:ilvl="0" w:tplc="E2D0E616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</w:lvl>
    <w:lvl w:ilvl="1" w:tplc="041F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F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F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26" w15:restartNumberingAfterBreak="0">
    <w:nsid w:val="342113FB"/>
    <w:multiLevelType w:val="hybridMultilevel"/>
    <w:tmpl w:val="200823B6"/>
    <w:lvl w:ilvl="0" w:tplc="EB3606B8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3A7F6B0C"/>
    <w:multiLevelType w:val="hybridMultilevel"/>
    <w:tmpl w:val="9D06816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14E09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CA3C66"/>
    <w:multiLevelType w:val="hybridMultilevel"/>
    <w:tmpl w:val="DB64420E"/>
    <w:lvl w:ilvl="0" w:tplc="C4DCE0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172E72"/>
    <w:multiLevelType w:val="hybridMultilevel"/>
    <w:tmpl w:val="D82EE81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3EDE7DA0"/>
    <w:multiLevelType w:val="hybridMultilevel"/>
    <w:tmpl w:val="693CA6B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2B855DA"/>
    <w:multiLevelType w:val="hybridMultilevel"/>
    <w:tmpl w:val="5DCCC40C"/>
    <w:lvl w:ilvl="0" w:tplc="B972F2CC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4A241DA"/>
    <w:multiLevelType w:val="hybridMultilevel"/>
    <w:tmpl w:val="2B98BD44"/>
    <w:lvl w:ilvl="0" w:tplc="F104D1D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453D08CB"/>
    <w:multiLevelType w:val="hybridMultilevel"/>
    <w:tmpl w:val="564297E2"/>
    <w:lvl w:ilvl="0" w:tplc="20CA375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B1352D6"/>
    <w:multiLevelType w:val="hybridMultilevel"/>
    <w:tmpl w:val="C1F2E46A"/>
    <w:lvl w:ilvl="0" w:tplc="AE02F0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0D82CFF"/>
    <w:multiLevelType w:val="hybridMultilevel"/>
    <w:tmpl w:val="33ACB0DA"/>
    <w:lvl w:ilvl="0" w:tplc="999675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29E4748"/>
    <w:multiLevelType w:val="hybridMultilevel"/>
    <w:tmpl w:val="25CA2D0C"/>
    <w:lvl w:ilvl="0" w:tplc="CBA4FF4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2A23B9"/>
    <w:multiLevelType w:val="hybridMultilevel"/>
    <w:tmpl w:val="D5223B42"/>
    <w:lvl w:ilvl="0" w:tplc="041F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 w15:restartNumberingAfterBreak="0">
    <w:nsid w:val="572E3E38"/>
    <w:multiLevelType w:val="hybridMultilevel"/>
    <w:tmpl w:val="A49207FA"/>
    <w:lvl w:ilvl="0" w:tplc="3F921BC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57F93329"/>
    <w:multiLevelType w:val="hybridMultilevel"/>
    <w:tmpl w:val="AE8479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444AFB"/>
    <w:multiLevelType w:val="hybridMultilevel"/>
    <w:tmpl w:val="F26CAE8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5B3C563F"/>
    <w:multiLevelType w:val="singleLevel"/>
    <w:tmpl w:val="CE287848"/>
    <w:lvl w:ilvl="0">
      <w:start w:val="17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5BC60B1F"/>
    <w:multiLevelType w:val="hybridMultilevel"/>
    <w:tmpl w:val="0BBC9FBC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07374C9"/>
    <w:multiLevelType w:val="hybridMultilevel"/>
    <w:tmpl w:val="3D66E354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647B10C9"/>
    <w:multiLevelType w:val="hybridMultilevel"/>
    <w:tmpl w:val="44A286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5" w15:restartNumberingAfterBreak="0">
    <w:nsid w:val="64CC2D00"/>
    <w:multiLevelType w:val="hybridMultilevel"/>
    <w:tmpl w:val="EDB02B42"/>
    <w:lvl w:ilvl="0" w:tplc="4850878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6601101A"/>
    <w:multiLevelType w:val="hybridMultilevel"/>
    <w:tmpl w:val="A306BEEE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6B90457B"/>
    <w:multiLevelType w:val="multilevel"/>
    <w:tmpl w:val="A73E605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-"/>
      <w:legacy w:legacy="1" w:legacySpace="120" w:legacyIndent="360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360" w:hanging="360"/>
      </w:pPr>
      <w:rPr>
        <w:b w:val="0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8" w15:restartNumberingAfterBreak="0">
    <w:nsid w:val="72561EC9"/>
    <w:multiLevelType w:val="hybridMultilevel"/>
    <w:tmpl w:val="8D58E226"/>
    <w:lvl w:ilvl="0" w:tplc="4CBC23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4C756A4"/>
    <w:multiLevelType w:val="multilevel"/>
    <w:tmpl w:val="2096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26"/>
  </w:num>
  <w:num w:numId="4">
    <w:abstractNumId w:val="30"/>
  </w:num>
  <w:num w:numId="5">
    <w:abstractNumId w:val="29"/>
  </w:num>
  <w:num w:numId="6">
    <w:abstractNumId w:val="46"/>
  </w:num>
  <w:num w:numId="7">
    <w:abstractNumId w:val="21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40"/>
  </w:num>
  <w:num w:numId="11">
    <w:abstractNumId w:val="42"/>
  </w:num>
  <w:num w:numId="12">
    <w:abstractNumId w:val="22"/>
  </w:num>
  <w:num w:numId="13">
    <w:abstractNumId w:val="38"/>
  </w:num>
  <w:num w:numId="14">
    <w:abstractNumId w:val="14"/>
  </w:num>
  <w:num w:numId="1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11"/>
  </w:num>
  <w:num w:numId="18">
    <w:abstractNumId w:val="24"/>
  </w:num>
  <w:num w:numId="19">
    <w:abstractNumId w:val="33"/>
  </w:num>
  <w:num w:numId="20">
    <w:abstractNumId w:val="34"/>
  </w:num>
  <w:num w:numId="21">
    <w:abstractNumId w:val="31"/>
  </w:num>
  <w:num w:numId="22">
    <w:abstractNumId w:val="8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9"/>
  </w:num>
  <w:num w:numId="2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9"/>
  </w:num>
  <w:num w:numId="31">
    <w:abstractNumId w:val="32"/>
  </w:num>
  <w:num w:numId="32">
    <w:abstractNumId w:val="6"/>
    <w:lvlOverride w:ilvl="0">
      <w:startOverride w:val="1"/>
    </w:lvlOverride>
  </w:num>
  <w:num w:numId="33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41"/>
    <w:lvlOverride w:ilvl="0">
      <w:startOverride w:val="17"/>
    </w:lvlOverride>
  </w:num>
  <w:num w:numId="35">
    <w:abstractNumId w:val="49"/>
  </w:num>
  <w:num w:numId="36">
    <w:abstractNumId w:val="44"/>
  </w:num>
  <w:num w:numId="37">
    <w:abstractNumId w:val="13"/>
  </w:num>
  <w:num w:numId="38">
    <w:abstractNumId w:val="48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 w:numId="41">
    <w:abstractNumId w:val="10"/>
  </w:num>
  <w:num w:numId="42">
    <w:abstractNumId w:val="12"/>
  </w:num>
  <w:num w:numId="43">
    <w:abstractNumId w:val="7"/>
  </w:num>
  <w:num w:numId="44">
    <w:abstractNumId w:val="17"/>
  </w:num>
  <w:num w:numId="45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993" w:firstLine="0"/>
        </w:pPr>
        <w:rPr>
          <w:rFonts w:ascii="Times New Roman" w:hAnsi="Times New Roman" w:cs="Times New Roman" w:hint="default"/>
        </w:rPr>
      </w:lvl>
    </w:lvlOverride>
  </w:num>
  <w:num w:numId="46">
    <w:abstractNumId w:val="36"/>
  </w:num>
  <w:num w:numId="47">
    <w:abstractNumId w:val="20"/>
  </w:num>
  <w:num w:numId="4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366C9"/>
    <w:rsid w:val="000401A5"/>
    <w:rsid w:val="00042657"/>
    <w:rsid w:val="00043253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241"/>
    <w:rsid w:val="000A5A9A"/>
    <w:rsid w:val="000A5C23"/>
    <w:rsid w:val="000A7F96"/>
    <w:rsid w:val="000B0206"/>
    <w:rsid w:val="000B0751"/>
    <w:rsid w:val="000B56FC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690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07FC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00C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020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346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5E96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3D97"/>
    <w:rsid w:val="005D485E"/>
    <w:rsid w:val="005D4B8A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C8F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04C"/>
    <w:rsid w:val="006E2501"/>
    <w:rsid w:val="006E378C"/>
    <w:rsid w:val="006E41A0"/>
    <w:rsid w:val="006E4356"/>
    <w:rsid w:val="006E56CB"/>
    <w:rsid w:val="006E7D9F"/>
    <w:rsid w:val="006F0AE3"/>
    <w:rsid w:val="006F1C60"/>
    <w:rsid w:val="006F5ED7"/>
    <w:rsid w:val="006F6990"/>
    <w:rsid w:val="006F6C37"/>
    <w:rsid w:val="00700E85"/>
    <w:rsid w:val="00701316"/>
    <w:rsid w:val="007020B9"/>
    <w:rsid w:val="007033D6"/>
    <w:rsid w:val="007034D5"/>
    <w:rsid w:val="0070380D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0DAA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2AF"/>
    <w:rsid w:val="00852702"/>
    <w:rsid w:val="008540DB"/>
    <w:rsid w:val="00856589"/>
    <w:rsid w:val="0085759F"/>
    <w:rsid w:val="00857850"/>
    <w:rsid w:val="00860D44"/>
    <w:rsid w:val="008625F8"/>
    <w:rsid w:val="00863169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0E35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15C6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305D"/>
    <w:rsid w:val="00AF4159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2C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465CF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17D7F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492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11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C5E35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  <w14:docId w14:val="652907A1"/>
  <w15:docId w15:val="{C3961442-2588-4E1F-B97B-A8A7B3D5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ED42-0108-4563-9D25-8DFC0F58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7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102</cp:revision>
  <cp:lastPrinted>2016-11-17T07:39:00Z</cp:lastPrinted>
  <dcterms:created xsi:type="dcterms:W3CDTF">2018-11-07T13:36:00Z</dcterms:created>
  <dcterms:modified xsi:type="dcterms:W3CDTF">2025-08-06T07:21:00Z</dcterms:modified>
</cp:coreProperties>
</file>