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3F1FD" w14:textId="67C55D71" w:rsidR="005554CC" w:rsidRPr="000F4B1F" w:rsidRDefault="0091388E" w:rsidP="007F1E68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</w:r>
      <w:r w:rsidR="00D13D5D" w:rsidRPr="000F4B1F">
        <w:rPr>
          <w:rFonts w:asciiTheme="majorBidi" w:hAnsiTheme="majorBidi" w:cstheme="majorBidi"/>
          <w:sz w:val="22"/>
          <w:szCs w:val="22"/>
        </w:rPr>
        <w:t>Teklif No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  <w:t>:</w:t>
      </w:r>
      <w:r w:rsidR="005554CC" w:rsidRPr="000F4B1F">
        <w:rPr>
          <w:rFonts w:asciiTheme="majorBidi" w:hAnsiTheme="majorBidi" w:cstheme="majorBidi"/>
          <w:sz w:val="22"/>
          <w:szCs w:val="22"/>
        </w:rPr>
        <w:tab/>
      </w:r>
      <w:r w:rsidR="00E163C8">
        <w:rPr>
          <w:rFonts w:asciiTheme="majorBidi" w:hAnsiTheme="majorBidi" w:cstheme="majorBidi"/>
          <w:sz w:val="22"/>
          <w:szCs w:val="22"/>
        </w:rPr>
        <w:t>25/800</w:t>
      </w:r>
    </w:p>
    <w:p w14:paraId="318748A8" w14:textId="77777777" w:rsidR="00CB2D57" w:rsidRPr="000F4B1F" w:rsidRDefault="005554CC" w:rsidP="00681C24">
      <w:pPr>
        <w:tabs>
          <w:tab w:val="left" w:pos="180"/>
          <w:tab w:val="left" w:pos="2700"/>
          <w:tab w:val="left" w:pos="2940"/>
        </w:tabs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>Talep Eden Birim</w:t>
      </w:r>
      <w:r w:rsidRPr="000F4B1F">
        <w:rPr>
          <w:rFonts w:asciiTheme="majorBidi" w:hAnsiTheme="majorBidi" w:cstheme="majorBidi"/>
          <w:sz w:val="22"/>
          <w:szCs w:val="22"/>
        </w:rPr>
        <w:tab/>
        <w:t>:</w:t>
      </w:r>
      <w:r w:rsidRPr="000F4B1F">
        <w:rPr>
          <w:rFonts w:asciiTheme="majorBidi" w:hAnsiTheme="majorBidi" w:cstheme="majorBidi"/>
          <w:sz w:val="22"/>
          <w:szCs w:val="22"/>
        </w:rPr>
        <w:tab/>
      </w:r>
      <w:r w:rsidR="00F76A18">
        <w:rPr>
          <w:rFonts w:asciiTheme="majorBidi" w:hAnsiTheme="majorBidi" w:cstheme="majorBidi"/>
          <w:sz w:val="22"/>
          <w:szCs w:val="22"/>
        </w:rPr>
        <w:t>GÖZ HASTALIKLARI SERVİSİ</w:t>
      </w:r>
    </w:p>
    <w:p w14:paraId="2DFB3564" w14:textId="4352739B" w:rsidR="001352AC" w:rsidRDefault="005554CC" w:rsidP="001352AC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22"/>
          <w:szCs w:val="22"/>
        </w:rPr>
      </w:pPr>
      <w:r w:rsidRPr="000F4B1F">
        <w:rPr>
          <w:rFonts w:asciiTheme="majorBidi" w:hAnsiTheme="majorBidi" w:cstheme="majorBidi"/>
          <w:color w:val="FF0000"/>
          <w:sz w:val="22"/>
          <w:szCs w:val="22"/>
        </w:rPr>
        <w:tab/>
      </w:r>
    </w:p>
    <w:p w14:paraId="4D29DDC5" w14:textId="298E2917" w:rsidR="00125CD7" w:rsidRDefault="007D2B9D" w:rsidP="001352AC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color w:val="FF0000"/>
          <w:sz w:val="22"/>
          <w:szCs w:val="22"/>
        </w:rPr>
      </w:pPr>
      <w:r>
        <w:rPr>
          <w:rFonts w:asciiTheme="majorBidi" w:hAnsiTheme="majorBidi" w:cstheme="majorBidi"/>
          <w:color w:val="FF0000"/>
          <w:sz w:val="22"/>
          <w:szCs w:val="22"/>
        </w:rPr>
        <w:t>SON TEKLİF:10.06.</w:t>
      </w:r>
      <w:r w:rsidR="00382D0C">
        <w:rPr>
          <w:rFonts w:asciiTheme="majorBidi" w:hAnsiTheme="majorBidi" w:cstheme="majorBidi"/>
          <w:color w:val="FF0000"/>
          <w:sz w:val="22"/>
          <w:szCs w:val="22"/>
        </w:rPr>
        <w:t>2025</w:t>
      </w:r>
    </w:p>
    <w:p w14:paraId="6669F4A2" w14:textId="62624757" w:rsidR="00125CD7" w:rsidRDefault="00125CD7" w:rsidP="001352AC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sz w:val="22"/>
          <w:szCs w:val="22"/>
        </w:rPr>
      </w:pPr>
    </w:p>
    <w:tbl>
      <w:tblPr>
        <w:tblW w:w="1000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"/>
        <w:gridCol w:w="1141"/>
        <w:gridCol w:w="4801"/>
        <w:gridCol w:w="850"/>
        <w:gridCol w:w="993"/>
        <w:gridCol w:w="1628"/>
      </w:tblGrid>
      <w:tr w:rsidR="001352AC" w:rsidRPr="001352AC" w14:paraId="4BD59B02" w14:textId="77777777" w:rsidTr="00E163C8">
        <w:trPr>
          <w:trHeight w:val="63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3C076F" w14:textId="77777777" w:rsidR="001352AC" w:rsidRPr="001352AC" w:rsidRDefault="001352AC" w:rsidP="001352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</w:pPr>
            <w:r w:rsidRPr="001352AC"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  <w:t>Sıra</w:t>
            </w:r>
            <w:r w:rsidRPr="001352AC"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  <w:br/>
              <w:t xml:space="preserve"> No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F5F974" w14:textId="77777777" w:rsidR="001352AC" w:rsidRPr="001352AC" w:rsidRDefault="001352AC" w:rsidP="001352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</w:pPr>
            <w:r w:rsidRPr="001352AC"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  <w:t>Malzeme</w:t>
            </w:r>
            <w:r w:rsidRPr="001352AC"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  <w:br/>
              <w:t xml:space="preserve"> Kodu</w:t>
            </w:r>
          </w:p>
        </w:tc>
        <w:tc>
          <w:tcPr>
            <w:tcW w:w="4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9F99" w14:textId="77777777" w:rsidR="001352AC" w:rsidRPr="001352AC" w:rsidRDefault="001352AC" w:rsidP="001352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</w:pPr>
            <w:r w:rsidRPr="001352AC"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  <w:t>Malzeme Cinsi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A7CDC" w14:textId="77777777" w:rsidR="001352AC" w:rsidRPr="001352AC" w:rsidRDefault="001352AC" w:rsidP="001352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</w:pPr>
            <w:r w:rsidRPr="001352AC"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  <w:t>Miktar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DA50" w14:textId="77777777" w:rsidR="001352AC" w:rsidRPr="001352AC" w:rsidRDefault="001352AC" w:rsidP="001352AC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</w:pPr>
            <w:r w:rsidRPr="001352AC">
              <w:rPr>
                <w:rFonts w:ascii="Arial" w:hAnsi="Arial" w:cs="Arial"/>
                <w:b/>
                <w:bCs/>
                <w:sz w:val="24"/>
                <w:szCs w:val="24"/>
                <w:lang w:eastAsia="tr-TR"/>
              </w:rPr>
              <w:t>Birim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581976" w14:textId="77777777" w:rsidR="001352AC" w:rsidRPr="001352AC" w:rsidRDefault="001352AC" w:rsidP="001352AC">
            <w:pPr>
              <w:jc w:val="center"/>
              <w:rPr>
                <w:rFonts w:ascii="Arial" w:hAnsi="Arial" w:cs="Arial"/>
                <w:b/>
                <w:bCs/>
                <w:lang w:eastAsia="tr-TR"/>
              </w:rPr>
            </w:pPr>
            <w:r w:rsidRPr="001352AC">
              <w:rPr>
                <w:rFonts w:ascii="Arial" w:hAnsi="Arial" w:cs="Arial"/>
                <w:b/>
                <w:bCs/>
                <w:lang w:eastAsia="tr-TR"/>
              </w:rPr>
              <w:t>Birim</w:t>
            </w:r>
            <w:r w:rsidRPr="001352AC">
              <w:rPr>
                <w:rFonts w:ascii="Arial" w:hAnsi="Arial" w:cs="Arial"/>
                <w:b/>
                <w:bCs/>
                <w:lang w:eastAsia="tr-TR"/>
              </w:rPr>
              <w:br/>
              <w:t>Fiyat</w:t>
            </w:r>
          </w:p>
        </w:tc>
      </w:tr>
      <w:tr w:rsidR="00E163C8" w:rsidRPr="001352AC" w14:paraId="476CA706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87F14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01CEC" w14:textId="4B9B72D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TB12622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0270D6" w14:textId="2590673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OFTALMİK DRAPE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F9930" w14:textId="2FD5423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478F0" w14:textId="2358F9A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0795B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86569E7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05A89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E0CF0" w14:textId="276EBA8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TB10924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344DB" w14:textId="5DF5FF9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DSR SİLİKON TÜP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54E17" w14:textId="415A3E8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19B99" w14:textId="3E1EC87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B3538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459F471A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CA479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EA2D4" w14:textId="3DFD793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TB14077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975EF" w14:textId="4020E43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VİSKO ELASTİK MADDE III (KOHESİV)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E2047" w14:textId="48E0D22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8FE16" w14:textId="73EADB6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877F8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6898B8A1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77A67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F7F9C" w14:textId="13F042A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TB13836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545F" w14:textId="0339F61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TREPAN MAVİSİ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48C0B" w14:textId="61A24F4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D3912" w14:textId="2AC94EB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32E6B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CF3E956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D8B2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0732" w14:textId="07DD71C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TB10036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5DD88" w14:textId="556210E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AĞIR SİLİKON YAĞI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09879" w14:textId="2E2FE15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53B7" w14:textId="7DE5660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673C4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6E9E79C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B7EDB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5FA4" w14:textId="6488120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TB16074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7E660" w14:textId="5329722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SİLİKON YAGI 10ML. ( 5000 CST 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DDBDF" w14:textId="780C746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8E28A" w14:textId="10DA0BB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78A86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4E663B6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169A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ADDFF" w14:textId="17FFB71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TB17061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3677D" w14:textId="482061E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AVİZE TİPİ ENDOİLLUMİNASYON SETLERİ 25G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5F6F5" w14:textId="1D596FC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FF8F6" w14:textId="0B22055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EB4AF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41970853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BF131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C7DB" w14:textId="3334224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TB11030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FFB58" w14:textId="72144D7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ENDOLASER PROBU 25G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A3031" w14:textId="0FEDC81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79DBF" w14:textId="30221B2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B68FB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6181908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73942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C8267" w14:textId="2778B09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TB19953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372B3" w14:textId="5C1B494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4093B" w14:textId="1DD6FA0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EBDC" w14:textId="5B42416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F1F15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5941EC6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2EC8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0978F" w14:textId="17D3A6A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TB18617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307D0" w14:textId="2DACD17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1.0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F9F9D" w14:textId="59EBE38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B16D7" w14:textId="49844EB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7F08D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7A56DE53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D6BB2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9565F" w14:textId="73CD984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TB18336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331A9" w14:textId="3158B48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2.0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4EE3F" w14:textId="3312E1A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4B629" w14:textId="7666D2F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D237B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FD45ABD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C22A4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9DD99" w14:textId="61B893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TB18732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FF56" w14:textId="00FE239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3.0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E6E65" w14:textId="30A6EAE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DDE99" w14:textId="0E8F9F5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17F7A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574E1FE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9E251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C3F94" w14:textId="36E029F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TB18897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FD7E0" w14:textId="50B63BF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4.0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96E50" w14:textId="7A27251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9C6E8" w14:textId="4AC672D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B095F0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D25123C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A3E5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23AC4" w14:textId="3A31793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TB17677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56258" w14:textId="17038F7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5.0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ABC15" w14:textId="7EA39E5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E640C" w14:textId="65FDA4A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0E1D8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1CE8136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93774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124B2" w14:textId="4EA3687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TB15942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9AC6A" w14:textId="6DEBCBD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8.0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819A1" w14:textId="09F6CCF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BF506" w14:textId="5C21266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3E896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576B538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A95F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15031" w14:textId="7ECBD42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TB15943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E47DD" w14:textId="6C96AA9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9.0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79785" w14:textId="6B1C502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C7F90" w14:textId="383AEF0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6A4A2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9EA2D2C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2DB11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AFE16" w14:textId="47F004A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TB15944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23C79" w14:textId="5DEF6E3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10.0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6EDCA" w14:textId="4563C48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D0D5D" w14:textId="1F77C17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67E5A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11F80BB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A8CE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FCD0B" w14:textId="5044E7B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TB19810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9C92F" w14:textId="7E792A6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10.5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7CDAA" w14:textId="095C4E4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9D86F" w14:textId="35335DF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106D2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4C0D467F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A42A1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AD2E8" w14:textId="0EA9CA9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TB15946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A05DE" w14:textId="22CCE8B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12.0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FEB97" w14:textId="2A090F6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DE6CF" w14:textId="38A172A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C5CB4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24667FE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5F90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CE097" w14:textId="24B786D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TB20172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0F36C" w14:textId="2FBDE09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12.5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745BC" w14:textId="225D066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B0C6B" w14:textId="65CC3EB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85DE1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99F30C9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3A4A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98F981" w14:textId="678ED86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TB15947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8B4CA" w14:textId="6E1002A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13.0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C6494" w14:textId="77421BA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1B4846" w14:textId="3E2BB9F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07C59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7848C484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4950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C680A" w14:textId="2E8B4DD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TB18700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029A4" w14:textId="31371C8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13.5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A4287" w14:textId="2A4D7F6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3FF5" w14:textId="7A1DFDB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D9137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C32F2C1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FE7B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A7858" w14:textId="6B9A56A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TB15948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7A2A3" w14:textId="1AFA248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14.0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6F274" w14:textId="0958E26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FF833" w14:textId="31F2779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18EE0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E7A31F6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7A59C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94728" w14:textId="3DE1A99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TB18733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BC28A" w14:textId="15344E1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14.5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30F76" w14:textId="12A3A2D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4E7DA" w14:textId="2AAAE29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2B2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7202B8CE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8866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CAFAF" w14:textId="78C324C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TB15951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A583" w14:textId="7165C38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16.0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683BC" w14:textId="680BBDF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88169" w14:textId="2584243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9893D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4570AC0C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8BA42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E66E5" w14:textId="596E509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TB15952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E2ED7" w14:textId="7817497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16.5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7CB2C" w14:textId="306A171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9FB06" w14:textId="7103FA4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FFD2F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430EF65C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51623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F0506" w14:textId="40A4A55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TB15953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07585" w14:textId="076711A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17.0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4DF4" w14:textId="181C3B5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04CEE" w14:textId="0E1D10A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3FE48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BF984A3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DF7F9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EC90D" w14:textId="0C14E2A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TB15954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3B70A" w14:textId="1847466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17.5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1C0C4" w14:textId="0163D5C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CF9A4" w14:textId="6E0DD5C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1EBA1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6FB6EC9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23284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8A880" w14:textId="23CF88B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TB15955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51954" w14:textId="6BBBB94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18.0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99BC3" w14:textId="1BC0B85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93F36" w14:textId="4B6D5EC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ADD60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C98EBF4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5F6BB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71203" w14:textId="3DDA3C2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TB15956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AF220" w14:textId="78429D0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18.5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7AB31" w14:textId="2E8EEED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F2A0D" w14:textId="3C6E352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D17DB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3D9BBEB" w14:textId="77777777" w:rsidTr="00E163C8">
        <w:trPr>
          <w:trHeight w:val="3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09660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5DD8E" w14:textId="6AFAF59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TB15961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17405" w14:textId="38AC471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21.0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C98B7" w14:textId="4430483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B8776" w14:textId="0B4E964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891AF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B21FC16" w14:textId="77777777" w:rsidTr="00E163C8">
        <w:trPr>
          <w:trHeight w:val="48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AFBF0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32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7010AA" w14:textId="60E731A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TB15962</w:t>
            </w:r>
          </w:p>
        </w:tc>
        <w:tc>
          <w:tcPr>
            <w:tcW w:w="4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C0194" w14:textId="2067A43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21.5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570F8" w14:textId="43128FD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BAAA5" w14:textId="3A25131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E3989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B8D3BAD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9E21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F0C10" w14:textId="3B5AD12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TB15963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EA4DE" w14:textId="2616463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22.0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7CE70" w14:textId="3F909AA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766D7" w14:textId="2989B70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1433D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4F10D665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71E62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57AD5" w14:textId="233EA65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TB15964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0011" w14:textId="3581011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22.5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58FA" w14:textId="3112EDB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9B4FA2" w14:textId="3E36B86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AA10A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77E4331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D1C2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DCFD" w14:textId="544D64B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TB15965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EA3C2" w14:textId="381CBE4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23.0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5D3F1D" w14:textId="41BBA94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B1C45" w14:textId="575A686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849A5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F759896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47935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AA7E4" w14:textId="42632BA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TB15966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D7B42A" w14:textId="718F6EE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23.5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7940A" w14:textId="269E72B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702F3" w14:textId="27A334B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8EA68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60E909F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B6F43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81CBC" w14:textId="3B2920D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TB15967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2FF0A" w14:textId="33DE07A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24.0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ED296" w14:textId="67D8CEA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1A7ED" w14:textId="037C20C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3E400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1685909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ED537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67452" w14:textId="4C032D4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TB15968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969B9" w14:textId="30ED616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24.5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A251" w14:textId="1DBE670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4DB8A" w14:textId="2C82B99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6F600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4F5B37EC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C6B7D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45D3F" w14:textId="2E16344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TB15969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A14A1" w14:textId="24E0C65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25.0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616B0" w14:textId="5E25A7B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15299" w14:textId="659FBC1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AB0BD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5B2FDEC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D3CE9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6B13A" w14:textId="3C00C44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TB15970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9DE34" w14:textId="0476E1E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25.5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E4C74" w14:textId="5FC4923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7D6A2" w14:textId="132B00A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1CC30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45C87A3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3E7DB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28678" w14:textId="73C5065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TB15971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D963E" w14:textId="68914B9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26.0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98AAF" w14:textId="290DAFC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5A4454" w14:textId="0D1E446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C1273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AD3B758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C6B73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328EB" w14:textId="5D332A1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TB15973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588E1" w14:textId="0EE1915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27.0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0DA7C" w14:textId="7E907A4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A8A1D" w14:textId="07B1172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11D74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A73DAFF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D7A65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D3CD9" w14:textId="2FD1B66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TB15976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42799" w14:textId="1B4EECE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28.5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FF76" w14:textId="3DE313D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81468" w14:textId="4B7CE23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398A5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453764B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50F14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2CB5" w14:textId="110034C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TB15977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00FAA" w14:textId="4FF5580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29.0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5ECF6" w14:textId="123E3AE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B1D" w14:textId="7866017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A17E5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444ACA36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E0DBD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1D41D" w14:textId="7C52F46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TB17715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34F2C" w14:textId="1576892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LENSİ (ÜÇ PARÇALI) 30.0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147BE" w14:textId="7F787B8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A0810" w14:textId="4C26D1A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FE97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73222A9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64EB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8430C" w14:textId="0845490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TB15661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D544" w14:textId="650FAA8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BRİLLANT MAVİSİ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24421" w14:textId="250E934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C8933" w14:textId="3B33E8A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80985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23A4A8C" w14:textId="77777777" w:rsidTr="00E163C8">
        <w:trPr>
          <w:trHeight w:val="25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8417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01FE6" w14:textId="5170FF7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TB24226</w:t>
            </w:r>
          </w:p>
        </w:tc>
        <w:tc>
          <w:tcPr>
            <w:tcW w:w="4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4A793" w14:textId="77049BC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DONÖR KORNEA PUNCH 9.5 (VAKUMLU)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D9742" w14:textId="06D8A8D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08555" w14:textId="40D2E71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7FD38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9487920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CAC8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2200A" w14:textId="75F8887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TB15983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4011D" w14:textId="5A991E8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TREPAN VAKUM 7.50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B9B70" w14:textId="3F34989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6F2BA" w14:textId="5FCE2B7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A97A4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128A702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6E8E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AD24B1" w14:textId="0365B1C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TB12369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54B60" w14:textId="6F61A7F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MİKROSPANÇ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9A11A" w14:textId="10764B1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64CC5" w14:textId="252B4B0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BF1D0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F33E9C1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C7AC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80A6C" w14:textId="08EB3D8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TB20456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48B4D" w14:textId="43A4AEB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TUBİNG SET FAKOEMÜLSİFİKASYON CİH.İÇİN (KASET) 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10068" w14:textId="1FCFD60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98428" w14:textId="0351ECA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94FF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4261794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7943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7EB9C" w14:textId="78F0D26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TB13214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6AB92" w14:textId="49C3BBE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SKLERAL FİKSASYON  SÜTÜRÜ 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0C919" w14:textId="750CE75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F7B62" w14:textId="0B13943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D1407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2C759C0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343BD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A5B43" w14:textId="092A41B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TB18200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BFC9E" w14:textId="3528291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CER. SÜT. İPEK ÖRGÜLÜ NO:6/0 (10 MM 3/8) Y.İ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72D17" w14:textId="60BCBA0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99037" w14:textId="433AAA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E650D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B60A975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CCCE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FBB32" w14:textId="3CAA68F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TB16776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5D6E7E" w14:textId="708A1F2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CER. SÜT. EMİLEBİLEN (VİKRİL) NO:6/0  8-9 MM Y.İ.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49F08" w14:textId="7DDAF1D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5C5C7" w14:textId="537BAB2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15543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44AFFEC7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1B73C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F4871" w14:textId="4A60E07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TB16035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B1A7A" w14:textId="0190EA8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CER. SÜT. EMİLEBİLEN (VİKRİL) SÜTÜR NO:7/0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384DF" w14:textId="2F825C6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D54F3" w14:textId="372035C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0C486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A54D900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F7AE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38A74" w14:textId="69BB445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TB10535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35F7A" w14:textId="503A365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CER. SÜT. İPEK OFTALMATİK NO:8/0 3/8 DAİRE 6-8 MM Ç.İ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2B545" w14:textId="64448FC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0EBC3" w14:textId="354CF17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16D90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ED3DB8C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8480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928D8" w14:textId="63D8BEE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TB22770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0DA88" w14:textId="0D202E6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CER. SÜT. POLYPROPİLEN MONOFLAMENT NO:6/0 (12-14 MM) 3/8 K.İ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C7B2E" w14:textId="26A1361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E8381" w14:textId="11A579F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7C600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39871B2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A52C5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65F8EE" w14:textId="144579A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TB10784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B8020" w14:textId="48591C5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DEKALİN 5 ML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3845" w14:textId="1DA013B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E9772" w14:textId="21200C9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4A4F0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FC31830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E595D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6F1E4" w14:textId="659106C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TB22155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A9F01" w14:textId="07BCEF8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SLİT BIÇAK 2.5 MM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2C7DA" w14:textId="763E10F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9AB8B" w14:textId="461CD3E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6D9ED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CD2257E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3C107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11059" w14:textId="5AFA238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TB13220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CE1E6" w14:textId="4932C1D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SLİT BIÇAK 2.8 MM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1DE7" w14:textId="3B44663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0F97" w14:textId="4A11725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60A9E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C579C42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5214D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B483D" w14:textId="1A5D50B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TB13219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F07A8" w14:textId="08EDA09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SLİT BIÇAK 2.2 MM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5740C" w14:textId="1F37B31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1DD29" w14:textId="36DDCC6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7E177B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0A66BDC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249E5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9BFB1" w14:textId="75F73F7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TB12553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BB98D" w14:textId="294BA7D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MVR BIÇAK 23 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A1E4E" w14:textId="56724EF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96623" w14:textId="7A4B9F6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01159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36E1630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49950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A42FD" w14:textId="4230596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TB12552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8E0B4" w14:textId="53E212B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MVR BIÇAK 20 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3422" w14:textId="22F5CC7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9AE8E" w14:textId="4AB1584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A4BE4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FCE6A22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F74C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CD980" w14:textId="1094895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TB18265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0FADC" w14:textId="2D65978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VİSKOELASTİK MADDE II (DİSPERSİF)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4BCC9" w14:textId="2D724C5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B5652" w14:textId="14E67D1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B3F76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8558ED1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7325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00F49" w14:textId="6959C80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TB15684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729E2" w14:textId="345A906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DENGELİ TUZ SOLÜSYONU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E65B7" w14:textId="11618DB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11A88" w14:textId="6685787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3D9C1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87C9940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A943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E582A" w14:textId="296B842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TB23204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92198" w14:textId="1CB905D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HİDROFİLİK-AKRİLİK LENS (ÜÇ PARÇALI) 15.0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A9200" w14:textId="0120C0E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FABF1" w14:textId="6095043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42141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FE36200" w14:textId="77777777" w:rsidTr="00E163C8">
        <w:trPr>
          <w:trHeight w:val="281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EF89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538F5" w14:textId="4FCF382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TB22965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6CED9" w14:textId="5BA904E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HİDROFİLİK-AKRİLİK LENS (ÜÇ PARÇALI) 16.0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A0505" w14:textId="7E2D231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4E68" w14:textId="24A85D7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FD176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69D59AE" w14:textId="77777777" w:rsidTr="00E163C8">
        <w:trPr>
          <w:trHeight w:val="25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7470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67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6CFBD" w14:textId="6A172AF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TB22966</w:t>
            </w:r>
          </w:p>
        </w:tc>
        <w:tc>
          <w:tcPr>
            <w:tcW w:w="4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C8AD0" w14:textId="15D9676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HİDROFİLİK-AKRİLİK LENS (ÜÇ PARÇALI) 17.0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5F87E" w14:textId="505FDFE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5AFD0C" w14:textId="091DC82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A9832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A6B731D" w14:textId="77777777" w:rsidTr="00E163C8">
        <w:trPr>
          <w:trHeight w:val="43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645CC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077EE" w14:textId="5694908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TB22526</w:t>
            </w:r>
          </w:p>
        </w:tc>
        <w:tc>
          <w:tcPr>
            <w:tcW w:w="4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5B09D" w14:textId="1C7A724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HİDROFİLİK-AKRİLİK LENS (ÜÇ PARÇALI) 19.0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0557FD" w14:textId="207DD2D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D86C3" w14:textId="160EA14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B871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B010418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BCB84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B78B2" w14:textId="4A4D0CF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TB22564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2142B" w14:textId="08F704C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HİDROFİLİK-AKRİLİK LENS (ÜÇ PARÇALI) 20.0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C5E63" w14:textId="077DE2E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DA840" w14:textId="0375ED9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C6024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AE70566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6EAFB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165FD" w14:textId="5E288C8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TB22565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28DB4" w14:textId="54A2F1C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HİDROFİLİK-AKRİLİK LENS (ÜÇ PARÇALI) 20.5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2F05C" w14:textId="0A21382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BB536" w14:textId="37731A9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3D6E0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7E7A7E0A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6F277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0CC53" w14:textId="55D0BD9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TB22566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B40D4" w14:textId="440651C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HİDROFİLİK-AKRİLİK LENS (ÜÇ PARÇALI) 21.0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2D318" w14:textId="417C05C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FD8A" w14:textId="4DF7606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344FE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6E18382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2478F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01197" w14:textId="2639AAC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TB22567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FA320" w14:textId="0D5974F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HİDROFİLİK-AKRİLİK LENS (ÜÇ PARÇALI) 21.5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1D13A" w14:textId="3BE8744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664D" w14:textId="5FC0C39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575B6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78D85BA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EFB81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33F35" w14:textId="011D74B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TB22568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CA8B2" w14:textId="6213750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HİDROFİLİK-AKRİLİK LENS (ÜÇ PARÇALI) 22.0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0A9B4" w14:textId="1F7DAAF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B2D96" w14:textId="3314C31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0D378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4C0965FA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FEFF6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57D78" w14:textId="3E8CF86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TB22569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B3AEA" w14:textId="4122B0A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HİDROFİLİK-AKRİLİK LENS (ÜÇ PARÇALI) 22.5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FE013" w14:textId="6AE0E99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4142A" w14:textId="516D17C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6723D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672C8B0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9FD2A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209D3" w14:textId="6136C8E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TB22969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FCE21" w14:textId="0DC5E69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HİDROFİLİK-AKRİLİK LENS (ÜÇ PARÇALI) 23.0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37FCF" w14:textId="7C2BE9D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B0E67" w14:textId="3BB61B9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455F7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A6D0E00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9C740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DCEBF" w14:textId="544E5FD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TB23198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14FD4" w14:textId="5DBF234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HİDROFİLİK-AKRİLİK LENS (ÜÇ PARÇALI) 23.5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034B5" w14:textId="08B93DC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2E28A" w14:textId="4583ACB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9995B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77397F45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EFCF4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AE625" w14:textId="6786F0B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TB22970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BFA8D" w14:textId="3ECE0B8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HİDROFİLİK-AKRİLİK LENS (ÜÇ PARÇALI) 24.0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7B649" w14:textId="019C17F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8D7CE" w14:textId="5C50899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B9FAD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78ACDEAD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46895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D1956" w14:textId="18BA5EE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TB23199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1BFCD" w14:textId="40D7F0C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HİDROFİLİK-AKRİLİK LENS (ÜÇ PARÇALI) 25.0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7E0DA" w14:textId="373CDDD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A130A" w14:textId="3517F30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94C9D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0E316AE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7832B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FC6E3" w14:textId="72D4010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TB22836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DCA22" w14:textId="4A394CE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HİDROFİLİK-AKRİLİK LENS (ÜÇ PARÇALI) 26.5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041C2" w14:textId="13490E0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78D49" w14:textId="74AB9B3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4133F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6D3AE4C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9CCED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79763" w14:textId="766DD50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TB22823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76B09" w14:textId="6E9193B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HİDROFİLİK-AKRİLİK LENS (ÜÇ PARÇALI) 27.0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20957" w14:textId="61DC427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D3CFA" w14:textId="59EEECF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90BB9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4F728466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25747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B0514" w14:textId="3E05340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TB16004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E9247" w14:textId="68AA56F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PMMA SKLERAL FİKSASYON İNTROKÜLER LENS 22.0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E889C" w14:textId="69D670A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B81D8" w14:textId="62ACC8B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105A7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9E40EBB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E27C0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7E3C5" w14:textId="199C7BE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TB23969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9A927" w14:textId="234A36F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PMMA SKLERAL FİKSASYON İNTROKÜLER LENS 25.0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AF391" w14:textId="712A963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ED691" w14:textId="09D18D9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712A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3A5C4BC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5F7CD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0321C" w14:textId="4731394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TB22075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F56AE" w14:textId="466E98A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SCHİRMER KAĞIDI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D2A74" w14:textId="1BE32C4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62646F" w14:textId="7526E2C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3A3F5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4AA051BD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93079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55312" w14:textId="6FD5F81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TB17714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0AD75" w14:textId="7E9AFBB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KAPSÜL GERME HALKASI 13 MM (SÜTÜRSÜZ)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B4C21" w14:textId="1AB8983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453AD" w14:textId="36B3667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AC47A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4FDD5B95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C9C33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11083" w14:textId="1B6FCFA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TB21926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37670" w14:textId="2B7F333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GÖZ PEDİ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3827A" w14:textId="49DD434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14959" w14:textId="486B341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7E307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712B5AA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F4D60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84B72" w14:textId="53BA37C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TB22938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319BA" w14:textId="29FA12C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EA8B8" w14:textId="79AF151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B84DE" w14:textId="4CC8E10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5134F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8D7CB33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FE6D1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6B246" w14:textId="516EBDD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TB23971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1F2CE" w14:textId="207690B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1.0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CBEB4" w14:textId="7F9A969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CA827" w14:textId="689118F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BB2D2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217F103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441C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90D0A5" w14:textId="2176C4F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TB22939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1280E" w14:textId="646F3BC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2.0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A59F6" w14:textId="1A5436E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9E0AD" w14:textId="2BCB02F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D0A11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6E548665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5DAD3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8DB0B" w14:textId="263D059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TB18245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821B8" w14:textId="0E0D09A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3.0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258D3" w14:textId="2537957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6D59" w14:textId="606EF67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A8E0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413894B" w14:textId="77777777" w:rsidTr="00E163C8">
        <w:trPr>
          <w:trHeight w:val="25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4B59F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86204" w14:textId="1BF1F81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TB22199</w:t>
            </w:r>
          </w:p>
        </w:tc>
        <w:tc>
          <w:tcPr>
            <w:tcW w:w="4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4F158" w14:textId="2CC7616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5.0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B9827" w14:textId="77F1489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9128B" w14:textId="7E7BD42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93A6F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44FBB8A1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6DB55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94AF6" w14:textId="6F87A91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TB20822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D753D" w14:textId="426E18F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6.0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79601" w14:textId="14BFA3B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26D1E" w14:textId="16F7F52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1000D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06EB7AD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E464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47305" w14:textId="41858F7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TB16008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D647A" w14:textId="3BDCE8E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7.0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4781C" w14:textId="24E07DC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09135" w14:textId="5345FF2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F593A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043E523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924C5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44087" w14:textId="3F5B50E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TB16010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44" w14:textId="2D3C0C9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9.0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2CC7" w14:textId="73BC69D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E7B3F" w14:textId="1E35BE5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B1F7D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816679C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A4AC1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9C31" w14:textId="0ED3EA0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TB16011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EC19E" w14:textId="72C68B0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10.0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69E9E" w14:textId="45D1508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FFF08" w14:textId="0A0A5C8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7C03A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6D5EF12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18CC8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2CEF1" w14:textId="4A8C5D9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TB23957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B7D0" w14:textId="05EF4CB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12.5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D6C3E" w14:textId="485DC5D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E83E1" w14:textId="507AC08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62427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08343CA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1459B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80A65" w14:textId="1038366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TB16014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3C2A6" w14:textId="578C254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13.0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F1AD1" w14:textId="367FB59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4ACD4" w14:textId="5C65572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FFE2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55B48EF" w14:textId="77777777" w:rsidTr="00E163C8">
        <w:trPr>
          <w:trHeight w:val="48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C692F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97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C10E1" w14:textId="36CDB7C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TB18369</w:t>
            </w:r>
          </w:p>
        </w:tc>
        <w:tc>
          <w:tcPr>
            <w:tcW w:w="4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07BA7" w14:textId="0D103F1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14.5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48F70" w14:textId="4351EBA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F6007" w14:textId="38C9BD9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3CA0D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B573427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9EE77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E0573" w14:textId="2E7AD02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TB16023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3EBC9" w14:textId="3890258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18.5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96426" w14:textId="0CFCC98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3CF63" w14:textId="58CCABF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7CAAD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2032D3B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885D3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2B855" w14:textId="3EEF089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TB16024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6760F" w14:textId="7329501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19.0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C0DD7" w14:textId="12F3386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BDCA0" w14:textId="17C7DFE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912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625F6E3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F1EC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FBB22" w14:textId="69E5468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TB16025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ADD5F" w14:textId="1BCFB04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19.5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B4D12" w14:textId="09AADB6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870ED" w14:textId="7AAFD40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0EF37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8DAA280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D22AD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3A3D" w14:textId="466734E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TB16026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F0582" w14:textId="0064E8F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20.0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333C8" w14:textId="3A4A394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6342E" w14:textId="4C8421B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CAF36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DCB042C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8FA51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7CBE5" w14:textId="040DAE2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TB16027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5DB32" w14:textId="1BDE53F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20.5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6E02F" w14:textId="3B4765F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34ECE" w14:textId="3D1ED87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3059C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74A559C3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BBEF0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C473" w14:textId="636442F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TB16028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51949" w14:textId="186A253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21.0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7F77D" w14:textId="3B21C7B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E3473" w14:textId="19F81F3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F08E7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2F4624A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17180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BDF17" w14:textId="5ED3138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TB16029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A59E9" w14:textId="62A09D2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21.5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81058" w14:textId="46BA823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7CB80" w14:textId="7C23558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6A492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60340577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6B5DE9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EBA38" w14:textId="7294B6B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TB16030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AC997" w14:textId="4E327DC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22.0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47820" w14:textId="0210C39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14E66" w14:textId="582B5DF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972C0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74C692C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29EA4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CCF72" w14:textId="12C0300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TB16031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F2866" w14:textId="71FFA44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22.5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9EAE" w14:textId="774F38C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D59F1" w14:textId="3541E84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05F7F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714B95F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B9540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9910A" w14:textId="3C780E3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TB16054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E0FD6" w14:textId="64C5E61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23.0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27176" w14:textId="1719BEB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7AB49" w14:textId="51B6B76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2ED42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362B4A5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8346C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FF4F1" w14:textId="69A65EA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TB16055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49600" w14:textId="2E8A190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23.5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B264F" w14:textId="02EE7AF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99A43" w14:textId="11EFCDF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FD607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24D2A80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8D935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1BA17" w14:textId="37BC4E3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TB16056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CFDAA" w14:textId="4E11CFF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24.0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C3F85" w14:textId="1C64798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DA636" w14:textId="5597AD8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E37BE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409A1DDE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42601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2AA62" w14:textId="36E8DA5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TB16057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F7061" w14:textId="1E0C8A8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24.5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71FF8" w14:textId="622B37D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221B1" w14:textId="2F0AAC1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370C5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4B3E60A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8A17E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8426D" w14:textId="4778DEE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TB16058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93FEB" w14:textId="030BF0A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25.0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5D8A3" w14:textId="7C1BFB0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4BCE2" w14:textId="5879220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EF182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8757377" w14:textId="77777777" w:rsidTr="00E163C8">
        <w:trPr>
          <w:trHeight w:val="373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D0FE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A856D" w14:textId="3A1ADD5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TB16059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D88D4" w14:textId="33A9AC3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25.5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70BE0" w14:textId="0F41A05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F6892" w14:textId="63B1E17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B547F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F24073B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B624A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6845B" w14:textId="3A231EE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TB16060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057DF" w14:textId="7065056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26.0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7E46D" w14:textId="6E8DA59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2D7FB" w14:textId="4B17B72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7C5E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7F715FF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6172E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43B1E" w14:textId="67DB214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TB16061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CCE08" w14:textId="5C9851C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26.5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8E479" w14:textId="5A86D10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1A816" w14:textId="010D01A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A1B54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2BF0136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39F1F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C26AE" w14:textId="6B05724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TB16062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4A073" w14:textId="4AFD1AD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27.0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C414F" w14:textId="6AFC108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22BF8" w14:textId="631239F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DB2BF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6F6B5F8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E3475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F3D0E" w14:textId="4D46CAE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TB16064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5FFAD" w14:textId="2FE35B7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28.0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E7587" w14:textId="4038794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F8240" w14:textId="5191C0E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4B2A9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736B6F78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FA3E4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F2F88" w14:textId="5FA35B6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TB22163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F35BF" w14:textId="18F567D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29.0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DA2D9" w14:textId="199C6CA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5D3D17" w14:textId="2101378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D8887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735C5AFB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032EB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E69F7" w14:textId="46BD2A3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TB22940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407AA" w14:textId="62093B7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KATLANABİLİR GÖZ İÇİ  LENS (TEK PARÇALI) 30.0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6E3EB" w14:textId="173B735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27C12" w14:textId="5EC4970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EA63E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10207D8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B53CF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AF327" w14:textId="36E32A9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TB18450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1FE4" w14:textId="43E568B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KALICI PUNKTUM TIKACI (0.6 MM)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7046" w14:textId="52EE7B4F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B36B3" w14:textId="21FD6F3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E41E1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78FBE97F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3984D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6899B" w14:textId="129FC7C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TB12038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9D720" w14:textId="16BFE56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KORNEA SAKLAMA SOLÜSYONU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3EBBF7" w14:textId="5ACF63A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DEEA9" w14:textId="612FA87B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9B405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35713A26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9AA7D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E7945" w14:textId="7C5F5F3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LB11793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F0949" w14:textId="71D45D0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STRAFOR KÖPÜK KUTU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3F85C" w14:textId="7B00C6C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B95CC" w14:textId="67D7A5C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E8BAD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14E2EB0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686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B80E7" w14:textId="56FF8E2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TB20533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CD8D1" w14:textId="24FD0CE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İĞNE UCU 30G (GÖZ)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6748F" w14:textId="1AE44C7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2795B" w14:textId="435534B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63EA5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1962785C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1DB3E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4DA66" w14:textId="36D403A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TB18806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B6513" w14:textId="7E9D203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ORBİTAL İMPLANT (EVİSSERASYON İÇİN) 16 MM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8AEE" w14:textId="6CE8E1A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B9E0E" w14:textId="3D2676A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B77DF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FFA3B58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2CCC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383FA" w14:textId="07A29F3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TB18807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DAB6A9" w14:textId="04C1C8F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ORBİTAL İMPLANT (EVİSSERASYON İÇİN) 18 MM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E24A5" w14:textId="194734A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0B113" w14:textId="5BBB8F6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E54B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32D1695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9BA7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712BB" w14:textId="45787C9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TB17450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6918E" w14:textId="3A508C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RİBOFLAVİN A SOLÜSYONU İZOTONİK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AFE14" w14:textId="3F29826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22B19" w14:textId="367B923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C0BCB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426E567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80F93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0A42C8" w14:textId="3DA50CB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TB24225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0DE55" w14:textId="7FE4AB6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MONOKANALİKÜLER TÜPLER KISA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E171A" w14:textId="02917F9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93170" w14:textId="22D89B9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6C3B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3EC5139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B95AE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1851" w14:textId="6AD60AF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TB23297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3A8AD" w14:textId="306F49B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TERAPÖTİK KONTAKT LENS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AD91B" w14:textId="386B12B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795A2" w14:textId="7EB9191E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443DE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0E7474F5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4CCAD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CE1EF" w14:textId="1E0587A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TB21295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48CE7" w14:textId="553250A9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PİLLİ KOTER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E5627" w14:textId="064D3D5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C0702" w14:textId="5C35D85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5C6B1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06458AF" w14:textId="77777777" w:rsidTr="00E163C8">
        <w:trPr>
          <w:trHeight w:val="25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789D6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9E60" w14:textId="18B956E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TB16774</w:t>
            </w:r>
          </w:p>
        </w:tc>
        <w:tc>
          <w:tcPr>
            <w:tcW w:w="4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B953A" w14:textId="19469DF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HK-LOOP ELEKTRODU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8AF6E" w14:textId="4527480D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EF53C" w14:textId="0F03F87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2FCAD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74954FB0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AF143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F68050" w14:textId="265F834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TB14397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56942" w14:textId="393B6440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CİLT TEMİZLEME JELİ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3EDE8" w14:textId="3681CCF5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AAA76" w14:textId="2CA0A773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A27CB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69756D60" w14:textId="77777777" w:rsidTr="00E163C8">
        <w:trPr>
          <w:trHeight w:val="25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F14F1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131</w:t>
            </w:r>
          </w:p>
        </w:tc>
        <w:tc>
          <w:tcPr>
            <w:tcW w:w="1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31ABA" w14:textId="2A44B574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TB23666</w:t>
            </w:r>
          </w:p>
        </w:tc>
        <w:tc>
          <w:tcPr>
            <w:tcW w:w="4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4F564" w14:textId="28F1F25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ÇANAK ELEKTROD (ELEKTROFİZYOLOJİ CİH.İÇİN)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6AA0F" w14:textId="64EACD38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6EC27" w14:textId="1ECFC07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3A74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53BF49D0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1E8BF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ABE4D" w14:textId="2317C7B6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TB23664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384CA" w14:textId="62555E3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İĞNE ELEKTROD (ELEKTROFİZYOLOJİ CİH.İÇİN)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F3AE" w14:textId="000C60A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619D3" w14:textId="75E516D2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995A9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  <w:tr w:rsidR="00E163C8" w:rsidRPr="001352AC" w14:paraId="2E008AA5" w14:textId="77777777" w:rsidTr="00E163C8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F8D19" w14:textId="7777777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4DE6E" w14:textId="70A977EA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TB24227</w:t>
            </w:r>
          </w:p>
        </w:tc>
        <w:tc>
          <w:tcPr>
            <w:tcW w:w="4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26F5" w14:textId="306A3CC7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İĞNE ELEKTROD KABLOSU (ELEKTROFİZYOLOJİ CİH.İÇİN)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16EBA" w14:textId="76AA6001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1BACC" w14:textId="0131EBAC" w:rsidR="00E163C8" w:rsidRDefault="00E163C8" w:rsidP="00E163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580D3C" w14:textId="77777777" w:rsidR="00E163C8" w:rsidRPr="001352AC" w:rsidRDefault="00E163C8" w:rsidP="00E163C8">
            <w:pPr>
              <w:rPr>
                <w:rFonts w:ascii="Arial" w:hAnsi="Arial" w:cs="Arial"/>
                <w:lang w:eastAsia="tr-TR"/>
              </w:rPr>
            </w:pPr>
          </w:p>
        </w:tc>
      </w:tr>
    </w:tbl>
    <w:tbl>
      <w:tblPr>
        <w:tblW w:w="4909" w:type="dxa"/>
        <w:tblInd w:w="296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9"/>
      </w:tblGrid>
      <w:tr w:rsidR="00E163C8" w14:paraId="6BB62A9E" w14:textId="77777777" w:rsidTr="00E163C8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4909" w:type="dxa"/>
          </w:tcPr>
          <w:p w14:paraId="72A98091" w14:textId="77777777" w:rsidR="00E163C8" w:rsidRDefault="00E163C8" w:rsidP="007D2B9D">
            <w:pPr>
              <w:framePr w:hSpace="141" w:wrap="around" w:vAnchor="text" w:hAnchor="margin" w:xAlign="center" w:y="3"/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XSpec="center" w:tblpY="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54"/>
        <w:gridCol w:w="2135"/>
      </w:tblGrid>
      <w:tr w:rsidR="00BA34BA" w14:paraId="191B2827" w14:textId="77777777" w:rsidTr="0070265F">
        <w:trPr>
          <w:trHeight w:val="892"/>
        </w:trPr>
        <w:tc>
          <w:tcPr>
            <w:tcW w:w="7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29146" w14:textId="77777777" w:rsidR="00BA34BA" w:rsidRDefault="00BA34BA" w:rsidP="007D2B9D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                              </w:t>
            </w:r>
          </w:p>
          <w:p w14:paraId="148BEC38" w14:textId="77777777" w:rsidR="00BA34BA" w:rsidRDefault="00BA34BA" w:rsidP="007D2B9D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right="-1"/>
              <w:rPr>
                <w:rFonts w:asciiTheme="majorBidi" w:hAnsiTheme="majorBidi" w:cstheme="majorBidi"/>
                <w:b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    GENEL TOPLAM</w:t>
            </w:r>
            <w:r>
              <w:rPr>
                <w:rFonts w:asciiTheme="majorBidi" w:hAnsiTheme="majorBidi" w:cstheme="majorBidi"/>
                <w:b/>
                <w:sz w:val="22"/>
                <w:szCs w:val="22"/>
              </w:rPr>
              <w:t xml:space="preserve"> K.D.V </w:t>
            </w:r>
            <w:r>
              <w:rPr>
                <w:rFonts w:asciiTheme="majorBidi" w:hAnsiTheme="majorBidi" w:cstheme="majorBidi"/>
                <w:sz w:val="22"/>
                <w:szCs w:val="22"/>
              </w:rPr>
              <w:t>HARİÇ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1E641" w14:textId="77777777" w:rsidR="00BA34BA" w:rsidRDefault="00BA34BA" w:rsidP="007D2B9D">
            <w:pPr>
              <w:tabs>
                <w:tab w:val="left" w:pos="-284"/>
                <w:tab w:val="left" w:pos="6379"/>
                <w:tab w:val="left" w:pos="6946"/>
                <w:tab w:val="left" w:pos="7088"/>
              </w:tabs>
              <w:ind w:left="1667" w:right="-1" w:hanging="1667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41E02028" w14:textId="77777777" w:rsidR="00BA34BA" w:rsidRDefault="00BA34BA" w:rsidP="00BA34BA">
      <w:pPr>
        <w:tabs>
          <w:tab w:val="left" w:pos="180"/>
          <w:tab w:val="center" w:pos="3210"/>
          <w:tab w:val="left" w:pos="3360"/>
        </w:tabs>
        <w:rPr>
          <w:rFonts w:asciiTheme="majorBidi" w:hAnsiTheme="majorBidi" w:cstheme="majorBidi"/>
          <w:sz w:val="22"/>
          <w:szCs w:val="22"/>
        </w:rPr>
      </w:pPr>
    </w:p>
    <w:p w14:paraId="4E3E7D04" w14:textId="77777777" w:rsidR="0016769D" w:rsidRDefault="0016769D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4E4EDE2A" w14:textId="77777777" w:rsidR="003873E9" w:rsidRDefault="003873E9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</w:p>
    <w:p w14:paraId="42ADD7AF" w14:textId="77777777" w:rsidR="007E790D" w:rsidRDefault="007E790D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                                  -</w:t>
      </w:r>
      <w:hyperlink r:id="rId8" w:tgtFrame="_blank" w:history="1">
        <w:r>
          <w:rPr>
            <w:rStyle w:val="Kpr"/>
            <w:rFonts w:ascii="Arial" w:hAnsi="Arial" w:cs="Arial"/>
            <w:color w:val="1155CC"/>
            <w:shd w:val="clear" w:color="auto" w:fill="FFFFFF"/>
          </w:rPr>
          <w:t>meramtipsatinalma@gmail.com</w:t>
        </w:r>
      </w:hyperlink>
      <w:r>
        <w:t>-</w:t>
      </w:r>
    </w:p>
    <w:p w14:paraId="22383A07" w14:textId="77777777" w:rsidR="00903320" w:rsidRPr="000F4B1F" w:rsidRDefault="00903320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1-İHALE YAKLAŞIK MALİYETİ İÇİN KULLANILACAKTIR. </w:t>
      </w:r>
    </w:p>
    <w:p w14:paraId="6216F622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2-ŞARTNAMELER SATINALMA BÜROSUNDAN TEMİN EDİLEBİLİR. </w:t>
      </w:r>
    </w:p>
    <w:p w14:paraId="25ED5D28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3-MALZEME LİSTESİNİ  </w:t>
      </w:r>
      <w:r w:rsidR="00C502FA" w:rsidRPr="000F4B1F">
        <w:rPr>
          <w:rFonts w:asciiTheme="majorBidi" w:hAnsiTheme="majorBidi" w:cstheme="majorBidi"/>
          <w:sz w:val="22"/>
          <w:szCs w:val="22"/>
        </w:rPr>
        <w:t>http://www.meramtip.com.tr/ihale.php</w:t>
      </w:r>
      <w:r w:rsidRPr="000F4B1F">
        <w:rPr>
          <w:rFonts w:asciiTheme="majorBidi" w:hAnsiTheme="majorBidi" w:cstheme="majorBidi"/>
          <w:sz w:val="22"/>
          <w:szCs w:val="22"/>
        </w:rPr>
        <w:t xml:space="preserve"> ADRESİNDEN ALABİLİRSİNİZ. </w:t>
      </w:r>
    </w:p>
    <w:p w14:paraId="1E1B831A" w14:textId="77777777" w:rsidR="00903320" w:rsidRPr="000F4B1F" w:rsidRDefault="00903320" w:rsidP="00903320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ab/>
        <w:t xml:space="preserve">4-PROFORMALARINIZDA LÜTFEN TEKLİF NUMARAMIZI YAZINIZ </w:t>
      </w:r>
    </w:p>
    <w:p w14:paraId="20813F6F" w14:textId="77777777" w:rsidR="003120D4" w:rsidRPr="000F4B1F" w:rsidRDefault="00903320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5-YAKLAŞIK MALİYET</w:t>
      </w:r>
      <w:r w:rsidR="00792C40" w:rsidRPr="000F4B1F">
        <w:rPr>
          <w:rFonts w:asciiTheme="majorBidi" w:hAnsiTheme="majorBidi" w:cstheme="majorBidi"/>
          <w:sz w:val="22"/>
          <w:szCs w:val="22"/>
        </w:rPr>
        <w:t>,</w:t>
      </w:r>
      <w:r w:rsidRPr="000F4B1F">
        <w:rPr>
          <w:rFonts w:asciiTheme="majorBidi" w:hAnsiTheme="majorBidi" w:cstheme="majorBidi"/>
          <w:sz w:val="22"/>
          <w:szCs w:val="22"/>
        </w:rPr>
        <w:t xml:space="preserve"> FİRMAYI TEMSİL EDEN ANTETLİ </w:t>
      </w:r>
      <w:r w:rsidR="001F5BB6" w:rsidRPr="000F4B1F">
        <w:rPr>
          <w:rFonts w:asciiTheme="majorBidi" w:hAnsiTheme="majorBidi" w:cstheme="majorBidi"/>
          <w:sz w:val="22"/>
          <w:szCs w:val="22"/>
        </w:rPr>
        <w:t>KÂĞIDA</w:t>
      </w:r>
      <w:r w:rsidRPr="000F4B1F">
        <w:rPr>
          <w:rFonts w:asciiTheme="majorBidi" w:hAnsiTheme="majorBidi" w:cstheme="majorBidi"/>
          <w:sz w:val="22"/>
          <w:szCs w:val="22"/>
        </w:rPr>
        <w:t xml:space="preserve"> YAZILACAKTIR.</w:t>
      </w:r>
      <w:r w:rsidR="00C502FA" w:rsidRPr="000F4B1F">
        <w:rPr>
          <w:rFonts w:asciiTheme="majorBidi" w:hAnsiTheme="majorBidi" w:cstheme="majorBidi"/>
          <w:sz w:val="22"/>
          <w:szCs w:val="22"/>
        </w:rPr>
        <w:tab/>
      </w:r>
    </w:p>
    <w:p w14:paraId="196B47A3" w14:textId="77777777" w:rsidR="00EF5ABD" w:rsidRDefault="00EF5ABD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 w:rsidRPr="000F4B1F">
        <w:rPr>
          <w:rFonts w:asciiTheme="majorBidi" w:hAnsiTheme="majorBidi" w:cstheme="majorBidi"/>
          <w:sz w:val="22"/>
          <w:szCs w:val="22"/>
        </w:rPr>
        <w:t xml:space="preserve">     6-VERİLEN FİYATLAR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K.D.V</w:t>
      </w:r>
      <w:r w:rsidRPr="000F4B1F">
        <w:rPr>
          <w:rFonts w:asciiTheme="majorBidi" w:hAnsiTheme="majorBidi" w:cstheme="majorBidi"/>
          <w:sz w:val="22"/>
          <w:szCs w:val="22"/>
          <w:u w:val="single"/>
        </w:rPr>
        <w:t xml:space="preserve">. </w:t>
      </w:r>
      <w:r w:rsidRPr="000F4B1F">
        <w:rPr>
          <w:rFonts w:asciiTheme="majorBidi" w:hAnsiTheme="majorBidi" w:cstheme="majorBidi"/>
          <w:b/>
          <w:sz w:val="22"/>
          <w:szCs w:val="22"/>
          <w:u w:val="single"/>
        </w:rPr>
        <w:t>HARİÇ</w:t>
      </w:r>
      <w:r w:rsidRPr="000F4B1F">
        <w:rPr>
          <w:rFonts w:asciiTheme="majorBidi" w:hAnsiTheme="majorBidi" w:cstheme="majorBidi"/>
          <w:sz w:val="22"/>
          <w:szCs w:val="22"/>
        </w:rPr>
        <w:t xml:space="preserve"> OLACAKTIR.</w:t>
      </w:r>
    </w:p>
    <w:p w14:paraId="43A8088A" w14:textId="77777777" w:rsidR="00C2236D" w:rsidRDefault="007E790D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t xml:space="preserve">                                  </w:t>
      </w:r>
    </w:p>
    <w:p w14:paraId="2482B568" w14:textId="77777777" w:rsidR="00DA4E7B" w:rsidRDefault="00DA4E7B" w:rsidP="00DA4E7B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rFonts w:asciiTheme="majorBidi" w:hAnsiTheme="majorBidi" w:cstheme="majorBidi"/>
          <w:sz w:val="22"/>
          <w:szCs w:val="22"/>
        </w:rPr>
      </w:pPr>
      <w:hyperlink r:id="rId9" w:tgtFrame="_blank" w:history="1">
        <w:r>
          <w:rPr>
            <w:rStyle w:val="Kpr"/>
            <w:rFonts w:ascii="Arial" w:hAnsi="Arial" w:cs="Arial"/>
            <w:color w:val="1155CC"/>
            <w:shd w:val="clear" w:color="auto" w:fill="FFFFFF"/>
          </w:rPr>
          <w:t>meramtipsatinalma@gmail.com</w:t>
        </w:r>
      </w:hyperlink>
      <w:r>
        <w:t>-</w:t>
      </w:r>
    </w:p>
    <w:p w14:paraId="205C652F" w14:textId="722A50EB" w:rsidR="00C2236D" w:rsidRDefault="007D2B9D" w:rsidP="00903320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rFonts w:asciiTheme="majorBidi" w:hAnsiTheme="majorBidi" w:cstheme="majorBidi"/>
          <w:sz w:val="22"/>
          <w:szCs w:val="22"/>
        </w:rPr>
      </w:pPr>
      <w:r>
        <w:rPr>
          <w:rFonts w:asciiTheme="majorBidi" w:hAnsiTheme="majorBidi" w:cstheme="majorBidi"/>
          <w:sz w:val="22"/>
          <w:szCs w:val="22"/>
        </w:rPr>
        <w:lastRenderedPageBreak/>
        <w:t>S</w:t>
      </w:r>
      <w:r w:rsidR="00DA4E7B">
        <w:rPr>
          <w:rFonts w:asciiTheme="majorBidi" w:hAnsiTheme="majorBidi" w:cstheme="majorBidi"/>
          <w:noProof/>
          <w:sz w:val="22"/>
          <w:szCs w:val="22"/>
        </w:rPr>
        <w:drawing>
          <wp:inline distT="0" distB="0" distL="0" distR="0" wp14:anchorId="6D407E18" wp14:editId="11D51D4D">
            <wp:extent cx="6297295" cy="888174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E7B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D718EA9" wp14:editId="2D1B41F1">
            <wp:extent cx="6297295" cy="888174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E7B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1CBE254" wp14:editId="19188869">
            <wp:extent cx="6297295" cy="883412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3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E7B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E6E2469" wp14:editId="4D507606">
            <wp:extent cx="6297295" cy="896112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E7B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41E0388C" wp14:editId="63C38DBE">
            <wp:extent cx="6297295" cy="894524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E7B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45244FB1" wp14:editId="1E781201">
            <wp:extent cx="6297295" cy="894524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E7B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78478687" wp14:editId="06F507B6">
            <wp:extent cx="6297295" cy="887349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E7B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3A59A69" wp14:editId="4813F68F">
            <wp:extent cx="6297295" cy="881824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E7B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D648DA4" wp14:editId="52C46220">
            <wp:extent cx="6297295" cy="894524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4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E7B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542BB1D" wp14:editId="29ED25ED">
            <wp:extent cx="6297295" cy="881824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E7B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22BE65EE" wp14:editId="0A9C622D">
            <wp:extent cx="6297295" cy="882586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E7B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55475B5B" wp14:editId="164156CC">
            <wp:extent cx="6297295" cy="893699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E7B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13820DAF" wp14:editId="76E98E52">
            <wp:extent cx="6297295" cy="888174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E7B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0B5445A0" wp14:editId="64823388">
            <wp:extent cx="6297295" cy="890524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90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E7B">
        <w:rPr>
          <w:rFonts w:asciiTheme="majorBidi" w:hAnsiTheme="majorBidi" w:cstheme="majorBidi"/>
          <w:noProof/>
          <w:sz w:val="22"/>
          <w:szCs w:val="22"/>
        </w:rPr>
        <w:lastRenderedPageBreak/>
        <w:drawing>
          <wp:inline distT="0" distB="0" distL="0" distR="0" wp14:anchorId="553FCA02" wp14:editId="5076BAC9">
            <wp:extent cx="6297295" cy="885761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236D" w:rsidSect="00D85E8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709" w:right="1133" w:bottom="284" w:left="851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FE7C1E" w14:textId="77777777" w:rsidR="007D2B9D" w:rsidRDefault="007D2B9D">
      <w:r>
        <w:separator/>
      </w:r>
    </w:p>
  </w:endnote>
  <w:endnote w:type="continuationSeparator" w:id="0">
    <w:p w14:paraId="4BD213EB" w14:textId="77777777" w:rsidR="007D2B9D" w:rsidRDefault="007D2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ABA1F" w14:textId="77777777" w:rsidR="006F6F57" w:rsidRDefault="006F6F57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17DD6" w14:textId="77777777" w:rsidR="007D2B9D" w:rsidRDefault="007D2B9D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6432" behindDoc="1" locked="0" layoutInCell="1" allowOverlap="1" wp14:anchorId="589937DB" wp14:editId="0900BEAE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5408" behindDoc="0" locked="0" layoutInCell="1" allowOverlap="1" wp14:anchorId="7C9FBED2" wp14:editId="1768858A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4384" behindDoc="0" locked="0" layoutInCell="1" allowOverlap="1" wp14:anchorId="1FD7AD5E" wp14:editId="3022A566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3360" behindDoc="0" locked="0" layoutInCell="1" allowOverlap="1" wp14:anchorId="3C300103" wp14:editId="18A3AA75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2336" behindDoc="0" locked="0" layoutInCell="1" allowOverlap="1" wp14:anchorId="59CF003A" wp14:editId="754893F9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Adres: </w:t>
    </w:r>
    <w:proofErr w:type="spellStart"/>
    <w:r>
      <w:rPr>
        <w:sz w:val="16"/>
        <w:szCs w:val="16"/>
      </w:rPr>
      <w:t>Hocacihan</w:t>
    </w:r>
    <w:proofErr w:type="spellEnd"/>
    <w:r>
      <w:rPr>
        <w:sz w:val="16"/>
        <w:szCs w:val="16"/>
      </w:rPr>
      <w:t xml:space="preserve"> Mah. Sultan Abdülhamit Han</w:t>
    </w:r>
  </w:p>
  <w:p w14:paraId="0D25699A" w14:textId="77777777" w:rsidR="007D2B9D" w:rsidRPr="005F575E" w:rsidRDefault="007D2B9D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6F50F57C" w14:textId="77777777" w:rsidR="007D2B9D" w:rsidRDefault="007D2B9D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0FE68D43" w14:textId="77777777" w:rsidR="007D2B9D" w:rsidRDefault="007D2B9D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için :  A.ÖZMEN ( 6010 ) </w:t>
    </w:r>
  </w:p>
  <w:p w14:paraId="1AC5F685" w14:textId="77777777" w:rsidR="007D2B9D" w:rsidRDefault="007D2B9D" w:rsidP="00467073">
    <w:pPr>
      <w:pStyle w:val="AltBilgi"/>
      <w:rPr>
        <w:sz w:val="16"/>
        <w:szCs w:val="16"/>
      </w:rPr>
    </w:pPr>
  </w:p>
  <w:p w14:paraId="378F021E" w14:textId="77777777" w:rsidR="007D2B9D" w:rsidRDefault="007D2B9D" w:rsidP="00467073">
    <w:pPr>
      <w:pStyle w:val="AltBilgi"/>
    </w:pPr>
    <w:hyperlink r:id="rId6" w:tgtFrame="_blank" w:history="1">
      <w:r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  <w:p w14:paraId="0450FC6A" w14:textId="77777777" w:rsidR="007D2B9D" w:rsidRPr="00467073" w:rsidRDefault="007D2B9D" w:rsidP="00467073">
    <w:pPr>
      <w:pStyle w:val="AltBilgi"/>
      <w:rPr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9F0421" w14:textId="77777777" w:rsidR="006F6F57" w:rsidRDefault="006F6F5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CDF370" w14:textId="77777777" w:rsidR="007D2B9D" w:rsidRDefault="007D2B9D">
      <w:r>
        <w:separator/>
      </w:r>
    </w:p>
  </w:footnote>
  <w:footnote w:type="continuationSeparator" w:id="0">
    <w:p w14:paraId="3CA93438" w14:textId="77777777" w:rsidR="007D2B9D" w:rsidRDefault="007D2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31BE62" w14:textId="77777777" w:rsidR="006F6F57" w:rsidRDefault="006F6F5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7968D" w14:textId="77777777" w:rsidR="007D2B9D" w:rsidRPr="00216579" w:rsidRDefault="007D2B9D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 wp14:anchorId="3957E4DE" wp14:editId="7BF3F209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1457A233" w14:textId="77777777" w:rsidR="007D2B9D" w:rsidRPr="00216579" w:rsidRDefault="007D2B9D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00F6457D" w14:textId="2D6E4BF8" w:rsidR="007D2B9D" w:rsidRPr="00216579" w:rsidRDefault="007D2B9D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Tıp Fakültesi Hastanesi Başhekimliği</w:t>
    </w:r>
  </w:p>
  <w:p w14:paraId="02D4806A" w14:textId="77777777" w:rsidR="007D2B9D" w:rsidRPr="00216579" w:rsidRDefault="007D2B9D" w:rsidP="00216579">
    <w:pPr>
      <w:pStyle w:val="stBilgi"/>
    </w:pPr>
    <w:r>
      <w:t xml:space="preserve">   KONYA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27521" w14:textId="77777777" w:rsidR="006F6F57" w:rsidRDefault="006F6F5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5" w15:restartNumberingAfterBreak="0">
    <w:nsid w:val="00FF6478"/>
    <w:multiLevelType w:val="hybridMultilevel"/>
    <w:tmpl w:val="58869542"/>
    <w:lvl w:ilvl="0" w:tplc="BFF6D8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A12351"/>
    <w:multiLevelType w:val="hybridMultilevel"/>
    <w:tmpl w:val="08E4729C"/>
    <w:lvl w:ilvl="0" w:tplc="BFF6D8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032906"/>
    <w:multiLevelType w:val="hybridMultilevel"/>
    <w:tmpl w:val="EAFC5DC8"/>
    <w:lvl w:ilvl="0" w:tplc="BFB641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663AD4"/>
    <w:multiLevelType w:val="hybridMultilevel"/>
    <w:tmpl w:val="1564FC30"/>
    <w:lvl w:ilvl="0" w:tplc="BFF6D8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9F2598"/>
    <w:multiLevelType w:val="hybridMultilevel"/>
    <w:tmpl w:val="CBCCEE8A"/>
    <w:lvl w:ilvl="0" w:tplc="BFB641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F671AA"/>
    <w:multiLevelType w:val="hybridMultilevel"/>
    <w:tmpl w:val="FEDA89B8"/>
    <w:lvl w:ilvl="0" w:tplc="BFB641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1BF7551"/>
    <w:multiLevelType w:val="hybridMultilevel"/>
    <w:tmpl w:val="F31405A0"/>
    <w:lvl w:ilvl="0" w:tplc="BFF6D8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F149E4"/>
    <w:multiLevelType w:val="hybridMultilevel"/>
    <w:tmpl w:val="E130878C"/>
    <w:lvl w:ilvl="0" w:tplc="BFF6D8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954C4D"/>
    <w:multiLevelType w:val="hybridMultilevel"/>
    <w:tmpl w:val="B4B62CF0"/>
    <w:lvl w:ilvl="0" w:tplc="BFF6D8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3D01F8"/>
    <w:multiLevelType w:val="hybridMultilevel"/>
    <w:tmpl w:val="CBB80352"/>
    <w:lvl w:ilvl="0" w:tplc="AE5E0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5410F5"/>
    <w:multiLevelType w:val="hybridMultilevel"/>
    <w:tmpl w:val="862EFFDA"/>
    <w:lvl w:ilvl="0" w:tplc="BFF6D8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C91399"/>
    <w:multiLevelType w:val="hybridMultilevel"/>
    <w:tmpl w:val="055615CC"/>
    <w:lvl w:ilvl="0" w:tplc="BFF6D8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71386D"/>
    <w:multiLevelType w:val="hybridMultilevel"/>
    <w:tmpl w:val="2DEAE676"/>
    <w:lvl w:ilvl="0" w:tplc="E44A7F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54F717B"/>
    <w:multiLevelType w:val="hybridMultilevel"/>
    <w:tmpl w:val="ADC034A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74135C1"/>
    <w:multiLevelType w:val="hybridMultilevel"/>
    <w:tmpl w:val="DB280FB4"/>
    <w:lvl w:ilvl="0" w:tplc="4C8609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78D1748"/>
    <w:multiLevelType w:val="hybridMultilevel"/>
    <w:tmpl w:val="9DB25CA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DC34067"/>
    <w:multiLevelType w:val="hybridMultilevel"/>
    <w:tmpl w:val="004CD168"/>
    <w:lvl w:ilvl="0" w:tplc="BFF6D8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0F2177"/>
    <w:multiLevelType w:val="hybridMultilevel"/>
    <w:tmpl w:val="0DF27304"/>
    <w:lvl w:ilvl="0" w:tplc="BFF6D8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676C4F"/>
    <w:multiLevelType w:val="hybridMultilevel"/>
    <w:tmpl w:val="9CBA256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0AB3E4F"/>
    <w:multiLevelType w:val="hybridMultilevel"/>
    <w:tmpl w:val="4184FA50"/>
    <w:lvl w:ilvl="0" w:tplc="3E2EC9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EC024A"/>
    <w:multiLevelType w:val="hybridMultilevel"/>
    <w:tmpl w:val="EB82685C"/>
    <w:lvl w:ilvl="0" w:tplc="BFB641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0E3243"/>
    <w:multiLevelType w:val="hybridMultilevel"/>
    <w:tmpl w:val="F1B2F3BC"/>
    <w:lvl w:ilvl="0" w:tplc="BFB641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22A3A42"/>
    <w:multiLevelType w:val="hybridMultilevel"/>
    <w:tmpl w:val="96282A20"/>
    <w:lvl w:ilvl="0" w:tplc="BFF6D862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299" w:hanging="360"/>
      </w:pPr>
    </w:lvl>
    <w:lvl w:ilvl="2" w:tplc="041F001B" w:tentative="1">
      <w:start w:val="1"/>
      <w:numFmt w:val="lowerRoman"/>
      <w:lvlText w:val="%3."/>
      <w:lvlJc w:val="right"/>
      <w:pPr>
        <w:ind w:left="2019" w:hanging="180"/>
      </w:pPr>
    </w:lvl>
    <w:lvl w:ilvl="3" w:tplc="041F000F" w:tentative="1">
      <w:start w:val="1"/>
      <w:numFmt w:val="decimal"/>
      <w:lvlText w:val="%4."/>
      <w:lvlJc w:val="left"/>
      <w:pPr>
        <w:ind w:left="2739" w:hanging="360"/>
      </w:pPr>
    </w:lvl>
    <w:lvl w:ilvl="4" w:tplc="041F0019" w:tentative="1">
      <w:start w:val="1"/>
      <w:numFmt w:val="lowerLetter"/>
      <w:lvlText w:val="%5."/>
      <w:lvlJc w:val="left"/>
      <w:pPr>
        <w:ind w:left="3459" w:hanging="360"/>
      </w:pPr>
    </w:lvl>
    <w:lvl w:ilvl="5" w:tplc="041F001B" w:tentative="1">
      <w:start w:val="1"/>
      <w:numFmt w:val="lowerRoman"/>
      <w:lvlText w:val="%6."/>
      <w:lvlJc w:val="right"/>
      <w:pPr>
        <w:ind w:left="4179" w:hanging="180"/>
      </w:pPr>
    </w:lvl>
    <w:lvl w:ilvl="6" w:tplc="041F000F" w:tentative="1">
      <w:start w:val="1"/>
      <w:numFmt w:val="decimal"/>
      <w:lvlText w:val="%7."/>
      <w:lvlJc w:val="left"/>
      <w:pPr>
        <w:ind w:left="4899" w:hanging="360"/>
      </w:pPr>
    </w:lvl>
    <w:lvl w:ilvl="7" w:tplc="041F0019" w:tentative="1">
      <w:start w:val="1"/>
      <w:numFmt w:val="lowerLetter"/>
      <w:lvlText w:val="%8."/>
      <w:lvlJc w:val="left"/>
      <w:pPr>
        <w:ind w:left="5619" w:hanging="360"/>
      </w:pPr>
    </w:lvl>
    <w:lvl w:ilvl="8" w:tplc="041F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28" w15:restartNumberingAfterBreak="0">
    <w:nsid w:val="37DD624F"/>
    <w:multiLevelType w:val="hybridMultilevel"/>
    <w:tmpl w:val="754C7BAC"/>
    <w:lvl w:ilvl="0" w:tplc="BFF6D8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697A71"/>
    <w:multiLevelType w:val="hybridMultilevel"/>
    <w:tmpl w:val="3176F3C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8E5790"/>
    <w:multiLevelType w:val="hybridMultilevel"/>
    <w:tmpl w:val="15083758"/>
    <w:lvl w:ilvl="0" w:tplc="BFB641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D57768"/>
    <w:multiLevelType w:val="hybridMultilevel"/>
    <w:tmpl w:val="219A5DB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324B1F"/>
    <w:multiLevelType w:val="hybridMultilevel"/>
    <w:tmpl w:val="398E62D6"/>
    <w:lvl w:ilvl="0" w:tplc="BFF6D8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CA0C00"/>
    <w:multiLevelType w:val="hybridMultilevel"/>
    <w:tmpl w:val="3FE6D5F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A70AA2"/>
    <w:multiLevelType w:val="hybridMultilevel"/>
    <w:tmpl w:val="47B2D46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D20FC7"/>
    <w:multiLevelType w:val="hybridMultilevel"/>
    <w:tmpl w:val="FC561E1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7E01273"/>
    <w:multiLevelType w:val="hybridMultilevel"/>
    <w:tmpl w:val="8F38D6DA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FD44ADC"/>
    <w:multiLevelType w:val="hybridMultilevel"/>
    <w:tmpl w:val="20D29A20"/>
    <w:lvl w:ilvl="0" w:tplc="BFB6415C">
      <w:start w:val="1"/>
      <w:numFmt w:val="decimal"/>
      <w:lvlText w:val="%1."/>
      <w:lvlJc w:val="left"/>
      <w:pPr>
        <w:ind w:left="825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545" w:hanging="360"/>
      </w:pPr>
    </w:lvl>
    <w:lvl w:ilvl="2" w:tplc="041F001B" w:tentative="1">
      <w:start w:val="1"/>
      <w:numFmt w:val="lowerRoman"/>
      <w:lvlText w:val="%3."/>
      <w:lvlJc w:val="right"/>
      <w:pPr>
        <w:ind w:left="2265" w:hanging="180"/>
      </w:pPr>
    </w:lvl>
    <w:lvl w:ilvl="3" w:tplc="041F000F" w:tentative="1">
      <w:start w:val="1"/>
      <w:numFmt w:val="decimal"/>
      <w:lvlText w:val="%4."/>
      <w:lvlJc w:val="left"/>
      <w:pPr>
        <w:ind w:left="2985" w:hanging="360"/>
      </w:pPr>
    </w:lvl>
    <w:lvl w:ilvl="4" w:tplc="041F0019" w:tentative="1">
      <w:start w:val="1"/>
      <w:numFmt w:val="lowerLetter"/>
      <w:lvlText w:val="%5."/>
      <w:lvlJc w:val="left"/>
      <w:pPr>
        <w:ind w:left="3705" w:hanging="360"/>
      </w:pPr>
    </w:lvl>
    <w:lvl w:ilvl="5" w:tplc="041F001B" w:tentative="1">
      <w:start w:val="1"/>
      <w:numFmt w:val="lowerRoman"/>
      <w:lvlText w:val="%6."/>
      <w:lvlJc w:val="right"/>
      <w:pPr>
        <w:ind w:left="4425" w:hanging="180"/>
      </w:pPr>
    </w:lvl>
    <w:lvl w:ilvl="6" w:tplc="041F000F" w:tentative="1">
      <w:start w:val="1"/>
      <w:numFmt w:val="decimal"/>
      <w:lvlText w:val="%7."/>
      <w:lvlJc w:val="left"/>
      <w:pPr>
        <w:ind w:left="5145" w:hanging="360"/>
      </w:pPr>
    </w:lvl>
    <w:lvl w:ilvl="7" w:tplc="041F0019" w:tentative="1">
      <w:start w:val="1"/>
      <w:numFmt w:val="lowerLetter"/>
      <w:lvlText w:val="%8."/>
      <w:lvlJc w:val="left"/>
      <w:pPr>
        <w:ind w:left="5865" w:hanging="360"/>
      </w:pPr>
    </w:lvl>
    <w:lvl w:ilvl="8" w:tplc="041F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8" w15:restartNumberingAfterBreak="0">
    <w:nsid w:val="51B54B20"/>
    <w:multiLevelType w:val="hybridMultilevel"/>
    <w:tmpl w:val="7F06773E"/>
    <w:lvl w:ilvl="0" w:tplc="E0D01F66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1DC1B3A"/>
    <w:multiLevelType w:val="hybridMultilevel"/>
    <w:tmpl w:val="71684354"/>
    <w:lvl w:ilvl="0" w:tplc="BFF6D8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FB41C7"/>
    <w:multiLevelType w:val="hybridMultilevel"/>
    <w:tmpl w:val="53566ED0"/>
    <w:lvl w:ilvl="0" w:tplc="75640A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1FE3AFC"/>
    <w:multiLevelType w:val="hybridMultilevel"/>
    <w:tmpl w:val="44ACCCDC"/>
    <w:lvl w:ilvl="0" w:tplc="BFF6D8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38C5C89"/>
    <w:multiLevelType w:val="hybridMultilevel"/>
    <w:tmpl w:val="676E8064"/>
    <w:lvl w:ilvl="0" w:tplc="BFB641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A7389E"/>
    <w:multiLevelType w:val="hybridMultilevel"/>
    <w:tmpl w:val="7D302E60"/>
    <w:lvl w:ilvl="0" w:tplc="3E2EC9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8C717F"/>
    <w:multiLevelType w:val="hybridMultilevel"/>
    <w:tmpl w:val="D204776A"/>
    <w:lvl w:ilvl="0" w:tplc="A4E210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A1573E6"/>
    <w:multiLevelType w:val="hybridMultilevel"/>
    <w:tmpl w:val="279021D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200226"/>
    <w:multiLevelType w:val="hybridMultilevel"/>
    <w:tmpl w:val="349EF5DC"/>
    <w:lvl w:ilvl="0" w:tplc="BFB641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A86B61"/>
    <w:multiLevelType w:val="hybridMultilevel"/>
    <w:tmpl w:val="82B26152"/>
    <w:lvl w:ilvl="0" w:tplc="BFB641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BF71ED9"/>
    <w:multiLevelType w:val="hybridMultilevel"/>
    <w:tmpl w:val="49CEB9F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02519AA"/>
    <w:multiLevelType w:val="hybridMultilevel"/>
    <w:tmpl w:val="44225E12"/>
    <w:lvl w:ilvl="0" w:tplc="3E2EC9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101157D"/>
    <w:multiLevelType w:val="hybridMultilevel"/>
    <w:tmpl w:val="0A6AD81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31B238D"/>
    <w:multiLevelType w:val="hybridMultilevel"/>
    <w:tmpl w:val="0D084D82"/>
    <w:lvl w:ilvl="0" w:tplc="3E2EC9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B06887"/>
    <w:multiLevelType w:val="hybridMultilevel"/>
    <w:tmpl w:val="833884E4"/>
    <w:lvl w:ilvl="0" w:tplc="BFF6D86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525623"/>
    <w:multiLevelType w:val="hybridMultilevel"/>
    <w:tmpl w:val="8BBE6FD8"/>
    <w:lvl w:ilvl="0" w:tplc="BFF6D862">
      <w:start w:val="1"/>
      <w:numFmt w:val="decimal"/>
      <w:lvlText w:val="%1."/>
      <w:lvlJc w:val="left"/>
      <w:pPr>
        <w:ind w:left="78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10"/>
  </w:num>
  <w:num w:numId="3">
    <w:abstractNumId w:val="18"/>
  </w:num>
  <w:num w:numId="4">
    <w:abstractNumId w:val="36"/>
  </w:num>
  <w:num w:numId="5">
    <w:abstractNumId w:val="20"/>
  </w:num>
  <w:num w:numId="6">
    <w:abstractNumId w:val="44"/>
  </w:num>
  <w:num w:numId="7">
    <w:abstractNumId w:val="23"/>
  </w:num>
  <w:num w:numId="8">
    <w:abstractNumId w:val="14"/>
  </w:num>
  <w:num w:numId="9">
    <w:abstractNumId w:val="17"/>
  </w:num>
  <w:num w:numId="10">
    <w:abstractNumId w:val="35"/>
  </w:num>
  <w:num w:numId="11">
    <w:abstractNumId w:val="50"/>
  </w:num>
  <w:num w:numId="12">
    <w:abstractNumId w:val="34"/>
  </w:num>
  <w:num w:numId="13">
    <w:abstractNumId w:val="48"/>
  </w:num>
  <w:num w:numId="14">
    <w:abstractNumId w:val="31"/>
  </w:num>
  <w:num w:numId="15">
    <w:abstractNumId w:val="29"/>
  </w:num>
  <w:num w:numId="16">
    <w:abstractNumId w:val="45"/>
  </w:num>
  <w:num w:numId="17">
    <w:abstractNumId w:val="33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8"/>
  </w:num>
  <w:num w:numId="20">
    <w:abstractNumId w:val="27"/>
  </w:num>
  <w:num w:numId="21">
    <w:abstractNumId w:val="43"/>
  </w:num>
  <w:num w:numId="22">
    <w:abstractNumId w:val="40"/>
  </w:num>
  <w:num w:numId="23">
    <w:abstractNumId w:val="39"/>
  </w:num>
  <w:num w:numId="24">
    <w:abstractNumId w:val="32"/>
  </w:num>
  <w:num w:numId="25">
    <w:abstractNumId w:val="13"/>
  </w:num>
  <w:num w:numId="26">
    <w:abstractNumId w:val="49"/>
  </w:num>
  <w:num w:numId="27">
    <w:abstractNumId w:val="15"/>
  </w:num>
  <w:num w:numId="28">
    <w:abstractNumId w:val="51"/>
  </w:num>
  <w:num w:numId="29">
    <w:abstractNumId w:val="8"/>
  </w:num>
  <w:num w:numId="30">
    <w:abstractNumId w:val="28"/>
  </w:num>
  <w:num w:numId="31">
    <w:abstractNumId w:val="12"/>
  </w:num>
  <w:num w:numId="32">
    <w:abstractNumId w:val="5"/>
  </w:num>
  <w:num w:numId="33">
    <w:abstractNumId w:val="41"/>
  </w:num>
  <w:num w:numId="34">
    <w:abstractNumId w:val="53"/>
  </w:num>
  <w:num w:numId="35">
    <w:abstractNumId w:val="16"/>
  </w:num>
  <w:num w:numId="36">
    <w:abstractNumId w:val="21"/>
  </w:num>
  <w:num w:numId="37">
    <w:abstractNumId w:val="52"/>
  </w:num>
  <w:num w:numId="38">
    <w:abstractNumId w:val="6"/>
  </w:num>
  <w:num w:numId="39">
    <w:abstractNumId w:val="26"/>
  </w:num>
  <w:num w:numId="40">
    <w:abstractNumId w:val="24"/>
  </w:num>
  <w:num w:numId="41">
    <w:abstractNumId w:val="22"/>
  </w:num>
  <w:num w:numId="42">
    <w:abstractNumId w:val="42"/>
  </w:num>
  <w:num w:numId="43">
    <w:abstractNumId w:val="7"/>
  </w:num>
  <w:num w:numId="44">
    <w:abstractNumId w:val="11"/>
  </w:num>
  <w:num w:numId="45">
    <w:abstractNumId w:val="9"/>
  </w:num>
  <w:num w:numId="46">
    <w:abstractNumId w:val="30"/>
  </w:num>
  <w:num w:numId="47">
    <w:abstractNumId w:val="25"/>
  </w:num>
  <w:num w:numId="48">
    <w:abstractNumId w:val="37"/>
  </w:num>
  <w:num w:numId="49">
    <w:abstractNumId w:val="46"/>
  </w:num>
  <w:num w:numId="50">
    <w:abstractNumId w:val="47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993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401A5"/>
    <w:rsid w:val="00042657"/>
    <w:rsid w:val="00043504"/>
    <w:rsid w:val="00043CA4"/>
    <w:rsid w:val="00044DD5"/>
    <w:rsid w:val="0004648B"/>
    <w:rsid w:val="000500C5"/>
    <w:rsid w:val="00050848"/>
    <w:rsid w:val="00052AB9"/>
    <w:rsid w:val="000536AC"/>
    <w:rsid w:val="00054B3A"/>
    <w:rsid w:val="00054CD8"/>
    <w:rsid w:val="00055D9B"/>
    <w:rsid w:val="00056BAD"/>
    <w:rsid w:val="00057218"/>
    <w:rsid w:val="00057844"/>
    <w:rsid w:val="00060BA2"/>
    <w:rsid w:val="00061291"/>
    <w:rsid w:val="000646F4"/>
    <w:rsid w:val="00066DF2"/>
    <w:rsid w:val="00067D10"/>
    <w:rsid w:val="00071E78"/>
    <w:rsid w:val="000733FA"/>
    <w:rsid w:val="00073AA6"/>
    <w:rsid w:val="000756E8"/>
    <w:rsid w:val="00076621"/>
    <w:rsid w:val="00082E2F"/>
    <w:rsid w:val="00084CAF"/>
    <w:rsid w:val="00086DC4"/>
    <w:rsid w:val="00087264"/>
    <w:rsid w:val="00087772"/>
    <w:rsid w:val="00091F3C"/>
    <w:rsid w:val="000940F4"/>
    <w:rsid w:val="00094CA2"/>
    <w:rsid w:val="0009518F"/>
    <w:rsid w:val="00097774"/>
    <w:rsid w:val="000A1253"/>
    <w:rsid w:val="000A1765"/>
    <w:rsid w:val="000A2578"/>
    <w:rsid w:val="000A5A9A"/>
    <w:rsid w:val="000A5C23"/>
    <w:rsid w:val="000A7F96"/>
    <w:rsid w:val="000B0206"/>
    <w:rsid w:val="000B0751"/>
    <w:rsid w:val="000B73C6"/>
    <w:rsid w:val="000B7677"/>
    <w:rsid w:val="000B7B15"/>
    <w:rsid w:val="000C077F"/>
    <w:rsid w:val="000C13D5"/>
    <w:rsid w:val="000C16B4"/>
    <w:rsid w:val="000C2A19"/>
    <w:rsid w:val="000C3C16"/>
    <w:rsid w:val="000C4C84"/>
    <w:rsid w:val="000C5A6B"/>
    <w:rsid w:val="000D0BF9"/>
    <w:rsid w:val="000D1603"/>
    <w:rsid w:val="000D16F7"/>
    <w:rsid w:val="000D2430"/>
    <w:rsid w:val="000D3685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4B1F"/>
    <w:rsid w:val="000F5EAF"/>
    <w:rsid w:val="0010133A"/>
    <w:rsid w:val="0010349D"/>
    <w:rsid w:val="00105B05"/>
    <w:rsid w:val="00105BC2"/>
    <w:rsid w:val="00106429"/>
    <w:rsid w:val="00110BC3"/>
    <w:rsid w:val="00110FF0"/>
    <w:rsid w:val="00111355"/>
    <w:rsid w:val="00111573"/>
    <w:rsid w:val="00111A1B"/>
    <w:rsid w:val="00112239"/>
    <w:rsid w:val="0011362C"/>
    <w:rsid w:val="001145F9"/>
    <w:rsid w:val="001152CD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25CD7"/>
    <w:rsid w:val="001322C8"/>
    <w:rsid w:val="00132464"/>
    <w:rsid w:val="00134DA3"/>
    <w:rsid w:val="00134F07"/>
    <w:rsid w:val="001352AC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6769D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25F5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5D94"/>
    <w:rsid w:val="001E29AD"/>
    <w:rsid w:val="001E2AD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219"/>
    <w:rsid w:val="002328E6"/>
    <w:rsid w:val="00235D6E"/>
    <w:rsid w:val="00236FFF"/>
    <w:rsid w:val="002371CB"/>
    <w:rsid w:val="002425E3"/>
    <w:rsid w:val="00242D3A"/>
    <w:rsid w:val="00243E83"/>
    <w:rsid w:val="00243EEB"/>
    <w:rsid w:val="00245CE0"/>
    <w:rsid w:val="00246072"/>
    <w:rsid w:val="002460BE"/>
    <w:rsid w:val="00253EEE"/>
    <w:rsid w:val="00255278"/>
    <w:rsid w:val="00255787"/>
    <w:rsid w:val="002570AE"/>
    <w:rsid w:val="002574A4"/>
    <w:rsid w:val="002574F0"/>
    <w:rsid w:val="0026256A"/>
    <w:rsid w:val="002635C4"/>
    <w:rsid w:val="00263963"/>
    <w:rsid w:val="00264927"/>
    <w:rsid w:val="00266904"/>
    <w:rsid w:val="00267E57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4687"/>
    <w:rsid w:val="002C4968"/>
    <w:rsid w:val="002C54BB"/>
    <w:rsid w:val="002C64CB"/>
    <w:rsid w:val="002D0377"/>
    <w:rsid w:val="002D0A5D"/>
    <w:rsid w:val="002D0F53"/>
    <w:rsid w:val="002D16C0"/>
    <w:rsid w:val="002D40F4"/>
    <w:rsid w:val="002D5FCD"/>
    <w:rsid w:val="002E3022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E0F"/>
    <w:rsid w:val="00342F2C"/>
    <w:rsid w:val="003444ED"/>
    <w:rsid w:val="0034467A"/>
    <w:rsid w:val="00345B3E"/>
    <w:rsid w:val="0035363E"/>
    <w:rsid w:val="00357F4E"/>
    <w:rsid w:val="003617F5"/>
    <w:rsid w:val="003635C3"/>
    <w:rsid w:val="00364851"/>
    <w:rsid w:val="003665B6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2D0C"/>
    <w:rsid w:val="00383C51"/>
    <w:rsid w:val="00385057"/>
    <w:rsid w:val="00386831"/>
    <w:rsid w:val="003873E9"/>
    <w:rsid w:val="00390985"/>
    <w:rsid w:val="00390CEE"/>
    <w:rsid w:val="00391AE1"/>
    <w:rsid w:val="00395158"/>
    <w:rsid w:val="00395EE5"/>
    <w:rsid w:val="0039776B"/>
    <w:rsid w:val="003A1788"/>
    <w:rsid w:val="003A2411"/>
    <w:rsid w:val="003A4814"/>
    <w:rsid w:val="003B1D44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C64F0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02CF"/>
    <w:rsid w:val="003F44E5"/>
    <w:rsid w:val="003F5943"/>
    <w:rsid w:val="00400390"/>
    <w:rsid w:val="0040071F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DEC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6837"/>
    <w:rsid w:val="004870E3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408A"/>
    <w:rsid w:val="004A4BA2"/>
    <w:rsid w:val="004A4D14"/>
    <w:rsid w:val="004A641E"/>
    <w:rsid w:val="004A6E75"/>
    <w:rsid w:val="004B024D"/>
    <w:rsid w:val="004B0912"/>
    <w:rsid w:val="004B2228"/>
    <w:rsid w:val="004B396D"/>
    <w:rsid w:val="004B46E8"/>
    <w:rsid w:val="004B48AD"/>
    <w:rsid w:val="004B4911"/>
    <w:rsid w:val="004B49DE"/>
    <w:rsid w:val="004B5E58"/>
    <w:rsid w:val="004B6532"/>
    <w:rsid w:val="004C0854"/>
    <w:rsid w:val="004C1129"/>
    <w:rsid w:val="004C17F5"/>
    <w:rsid w:val="004C184E"/>
    <w:rsid w:val="004C1BE1"/>
    <w:rsid w:val="004C2BD1"/>
    <w:rsid w:val="004C3782"/>
    <w:rsid w:val="004C3CE2"/>
    <w:rsid w:val="004C44DD"/>
    <w:rsid w:val="004C609B"/>
    <w:rsid w:val="004C6453"/>
    <w:rsid w:val="004C6CAE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28B5"/>
    <w:rsid w:val="00502946"/>
    <w:rsid w:val="00503E81"/>
    <w:rsid w:val="005051BC"/>
    <w:rsid w:val="00505282"/>
    <w:rsid w:val="00505BEA"/>
    <w:rsid w:val="00505E3C"/>
    <w:rsid w:val="005101CB"/>
    <w:rsid w:val="005104AA"/>
    <w:rsid w:val="00511FCE"/>
    <w:rsid w:val="00512E99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42440"/>
    <w:rsid w:val="005444CD"/>
    <w:rsid w:val="00544B42"/>
    <w:rsid w:val="00545FF9"/>
    <w:rsid w:val="00546A8D"/>
    <w:rsid w:val="00546B60"/>
    <w:rsid w:val="00547A35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60D8"/>
    <w:rsid w:val="005670A6"/>
    <w:rsid w:val="00570547"/>
    <w:rsid w:val="00573C53"/>
    <w:rsid w:val="00574502"/>
    <w:rsid w:val="0057489D"/>
    <w:rsid w:val="00574D6A"/>
    <w:rsid w:val="00576A5C"/>
    <w:rsid w:val="00580270"/>
    <w:rsid w:val="00580C43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B745E"/>
    <w:rsid w:val="005C2825"/>
    <w:rsid w:val="005C3280"/>
    <w:rsid w:val="005C4D06"/>
    <w:rsid w:val="005C5513"/>
    <w:rsid w:val="005C7F43"/>
    <w:rsid w:val="005D0BB3"/>
    <w:rsid w:val="005D20FE"/>
    <w:rsid w:val="005D27E9"/>
    <w:rsid w:val="005D485E"/>
    <w:rsid w:val="005D4CF0"/>
    <w:rsid w:val="005D5608"/>
    <w:rsid w:val="005D7674"/>
    <w:rsid w:val="005D79E1"/>
    <w:rsid w:val="005E2046"/>
    <w:rsid w:val="005E38BB"/>
    <w:rsid w:val="005E4C27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169"/>
    <w:rsid w:val="005F575E"/>
    <w:rsid w:val="005F6780"/>
    <w:rsid w:val="005F78A7"/>
    <w:rsid w:val="005F7D46"/>
    <w:rsid w:val="0060016A"/>
    <w:rsid w:val="00601022"/>
    <w:rsid w:val="00601539"/>
    <w:rsid w:val="00602CEE"/>
    <w:rsid w:val="006031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E1B"/>
    <w:rsid w:val="0063622A"/>
    <w:rsid w:val="00640CAC"/>
    <w:rsid w:val="006412FD"/>
    <w:rsid w:val="006418EC"/>
    <w:rsid w:val="00641C5B"/>
    <w:rsid w:val="00641CE9"/>
    <w:rsid w:val="00642AA2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704E"/>
    <w:rsid w:val="00677DDB"/>
    <w:rsid w:val="0068091C"/>
    <w:rsid w:val="00681845"/>
    <w:rsid w:val="00681C24"/>
    <w:rsid w:val="006827D9"/>
    <w:rsid w:val="0068496A"/>
    <w:rsid w:val="0068798F"/>
    <w:rsid w:val="00690C42"/>
    <w:rsid w:val="00691383"/>
    <w:rsid w:val="00693555"/>
    <w:rsid w:val="006955F1"/>
    <w:rsid w:val="006957E8"/>
    <w:rsid w:val="006A091E"/>
    <w:rsid w:val="006A3F0F"/>
    <w:rsid w:val="006A59CD"/>
    <w:rsid w:val="006A5A50"/>
    <w:rsid w:val="006B1780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7974"/>
    <w:rsid w:val="006E09F1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6990"/>
    <w:rsid w:val="006F6C37"/>
    <w:rsid w:val="006F6E76"/>
    <w:rsid w:val="006F6F57"/>
    <w:rsid w:val="00700E85"/>
    <w:rsid w:val="00701316"/>
    <w:rsid w:val="007020B9"/>
    <w:rsid w:val="0070265F"/>
    <w:rsid w:val="007033D6"/>
    <w:rsid w:val="007038AF"/>
    <w:rsid w:val="007042F5"/>
    <w:rsid w:val="00704A0C"/>
    <w:rsid w:val="00706D33"/>
    <w:rsid w:val="00707E1D"/>
    <w:rsid w:val="00710B76"/>
    <w:rsid w:val="00711283"/>
    <w:rsid w:val="007118AC"/>
    <w:rsid w:val="00714A5E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46F92"/>
    <w:rsid w:val="007540FE"/>
    <w:rsid w:val="00760D30"/>
    <w:rsid w:val="0076311F"/>
    <w:rsid w:val="00767056"/>
    <w:rsid w:val="00772969"/>
    <w:rsid w:val="0077399B"/>
    <w:rsid w:val="00776D1B"/>
    <w:rsid w:val="007817BB"/>
    <w:rsid w:val="0078202C"/>
    <w:rsid w:val="00782141"/>
    <w:rsid w:val="00782E22"/>
    <w:rsid w:val="00783F02"/>
    <w:rsid w:val="00786069"/>
    <w:rsid w:val="00786D03"/>
    <w:rsid w:val="00787550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1717"/>
    <w:rsid w:val="007C2A59"/>
    <w:rsid w:val="007C32D9"/>
    <w:rsid w:val="007C43D1"/>
    <w:rsid w:val="007C677C"/>
    <w:rsid w:val="007C7D8A"/>
    <w:rsid w:val="007D1085"/>
    <w:rsid w:val="007D23E3"/>
    <w:rsid w:val="007D2B9D"/>
    <w:rsid w:val="007D3FF6"/>
    <w:rsid w:val="007D4381"/>
    <w:rsid w:val="007D4AEE"/>
    <w:rsid w:val="007D551C"/>
    <w:rsid w:val="007D573A"/>
    <w:rsid w:val="007E2B3E"/>
    <w:rsid w:val="007E3972"/>
    <w:rsid w:val="007E676D"/>
    <w:rsid w:val="007E6EC8"/>
    <w:rsid w:val="007E790D"/>
    <w:rsid w:val="007F1A25"/>
    <w:rsid w:val="007F1E68"/>
    <w:rsid w:val="007F3ACF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2853"/>
    <w:rsid w:val="00823549"/>
    <w:rsid w:val="00824249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0A28"/>
    <w:rsid w:val="008514D4"/>
    <w:rsid w:val="00852702"/>
    <w:rsid w:val="008540DB"/>
    <w:rsid w:val="00856589"/>
    <w:rsid w:val="0085759F"/>
    <w:rsid w:val="00860D44"/>
    <w:rsid w:val="008625F8"/>
    <w:rsid w:val="00863A65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711"/>
    <w:rsid w:val="008A5D18"/>
    <w:rsid w:val="008B00B6"/>
    <w:rsid w:val="008B28F8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70A"/>
    <w:rsid w:val="00954C6C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F39"/>
    <w:rsid w:val="009B5D4B"/>
    <w:rsid w:val="009C00EC"/>
    <w:rsid w:val="009C3A38"/>
    <w:rsid w:val="009C3C5F"/>
    <w:rsid w:val="009C43CD"/>
    <w:rsid w:val="009C5018"/>
    <w:rsid w:val="009C544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E6936"/>
    <w:rsid w:val="009F0231"/>
    <w:rsid w:val="009F0D2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8F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4167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EF8"/>
    <w:rsid w:val="00A71CA7"/>
    <w:rsid w:val="00A71D3C"/>
    <w:rsid w:val="00A720E4"/>
    <w:rsid w:val="00A72F52"/>
    <w:rsid w:val="00A7383C"/>
    <w:rsid w:val="00A738E7"/>
    <w:rsid w:val="00A75593"/>
    <w:rsid w:val="00A759E6"/>
    <w:rsid w:val="00A77ACA"/>
    <w:rsid w:val="00A80545"/>
    <w:rsid w:val="00A81482"/>
    <w:rsid w:val="00A838FD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AB1"/>
    <w:rsid w:val="00AC62E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F0D60"/>
    <w:rsid w:val="00AF1A44"/>
    <w:rsid w:val="00AF2F70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6133D"/>
    <w:rsid w:val="00B62546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34BA"/>
    <w:rsid w:val="00BA4654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4705"/>
    <w:rsid w:val="00BE4B1D"/>
    <w:rsid w:val="00BE5D2D"/>
    <w:rsid w:val="00BE7168"/>
    <w:rsid w:val="00BF079D"/>
    <w:rsid w:val="00BF195C"/>
    <w:rsid w:val="00BF2BC4"/>
    <w:rsid w:val="00BF348F"/>
    <w:rsid w:val="00BF5DB3"/>
    <w:rsid w:val="00BF6742"/>
    <w:rsid w:val="00C00742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236D"/>
    <w:rsid w:val="00C25086"/>
    <w:rsid w:val="00C30559"/>
    <w:rsid w:val="00C3186E"/>
    <w:rsid w:val="00C31A95"/>
    <w:rsid w:val="00C32F42"/>
    <w:rsid w:val="00C368E3"/>
    <w:rsid w:val="00C36AFA"/>
    <w:rsid w:val="00C37708"/>
    <w:rsid w:val="00C40492"/>
    <w:rsid w:val="00C408FC"/>
    <w:rsid w:val="00C411AD"/>
    <w:rsid w:val="00C4207A"/>
    <w:rsid w:val="00C43258"/>
    <w:rsid w:val="00C43836"/>
    <w:rsid w:val="00C4541A"/>
    <w:rsid w:val="00C4551D"/>
    <w:rsid w:val="00C45748"/>
    <w:rsid w:val="00C5001D"/>
    <w:rsid w:val="00C502FA"/>
    <w:rsid w:val="00C507EA"/>
    <w:rsid w:val="00C50F29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6360"/>
    <w:rsid w:val="00C66420"/>
    <w:rsid w:val="00C66A3E"/>
    <w:rsid w:val="00C701B0"/>
    <w:rsid w:val="00C7127B"/>
    <w:rsid w:val="00C72E80"/>
    <w:rsid w:val="00C73678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7922"/>
    <w:rsid w:val="00C90598"/>
    <w:rsid w:val="00C953E9"/>
    <w:rsid w:val="00C9547B"/>
    <w:rsid w:val="00C95930"/>
    <w:rsid w:val="00C969D8"/>
    <w:rsid w:val="00C96CCE"/>
    <w:rsid w:val="00CA00D1"/>
    <w:rsid w:val="00CA1703"/>
    <w:rsid w:val="00CA1727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27D2"/>
    <w:rsid w:val="00CC36C1"/>
    <w:rsid w:val="00CC5F97"/>
    <w:rsid w:val="00CC7183"/>
    <w:rsid w:val="00CD048D"/>
    <w:rsid w:val="00CD27CA"/>
    <w:rsid w:val="00CD53BE"/>
    <w:rsid w:val="00CD5BF7"/>
    <w:rsid w:val="00CD5D8C"/>
    <w:rsid w:val="00CD7F0A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2C6D"/>
    <w:rsid w:val="00D441C1"/>
    <w:rsid w:val="00D464CE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5DD7"/>
    <w:rsid w:val="00D76E4C"/>
    <w:rsid w:val="00D8015F"/>
    <w:rsid w:val="00D80459"/>
    <w:rsid w:val="00D8073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A0167"/>
    <w:rsid w:val="00DA2004"/>
    <w:rsid w:val="00DA21FC"/>
    <w:rsid w:val="00DA4CE8"/>
    <w:rsid w:val="00DA4E7B"/>
    <w:rsid w:val="00DA5FF7"/>
    <w:rsid w:val="00DA784F"/>
    <w:rsid w:val="00DB1345"/>
    <w:rsid w:val="00DB175D"/>
    <w:rsid w:val="00DB28C3"/>
    <w:rsid w:val="00DB5062"/>
    <w:rsid w:val="00DB5068"/>
    <w:rsid w:val="00DB509F"/>
    <w:rsid w:val="00DC4207"/>
    <w:rsid w:val="00DC4617"/>
    <w:rsid w:val="00DC5ABA"/>
    <w:rsid w:val="00DC72BC"/>
    <w:rsid w:val="00DD0E7C"/>
    <w:rsid w:val="00DD1173"/>
    <w:rsid w:val="00DD12EC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2792"/>
    <w:rsid w:val="00E03351"/>
    <w:rsid w:val="00E03DF6"/>
    <w:rsid w:val="00E06944"/>
    <w:rsid w:val="00E075F8"/>
    <w:rsid w:val="00E07AE1"/>
    <w:rsid w:val="00E122C1"/>
    <w:rsid w:val="00E13C7E"/>
    <w:rsid w:val="00E13D1D"/>
    <w:rsid w:val="00E15081"/>
    <w:rsid w:val="00E153D5"/>
    <w:rsid w:val="00E154F4"/>
    <w:rsid w:val="00E16291"/>
    <w:rsid w:val="00E163C8"/>
    <w:rsid w:val="00E164C2"/>
    <w:rsid w:val="00E2048D"/>
    <w:rsid w:val="00E260A1"/>
    <w:rsid w:val="00E322A3"/>
    <w:rsid w:val="00E33B50"/>
    <w:rsid w:val="00E34E81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2F7D"/>
    <w:rsid w:val="00E5308E"/>
    <w:rsid w:val="00E5363A"/>
    <w:rsid w:val="00E5417A"/>
    <w:rsid w:val="00E55E92"/>
    <w:rsid w:val="00E57ED4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374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2152"/>
    <w:rsid w:val="00ED5149"/>
    <w:rsid w:val="00ED5826"/>
    <w:rsid w:val="00ED599B"/>
    <w:rsid w:val="00EE1EB4"/>
    <w:rsid w:val="00EE6431"/>
    <w:rsid w:val="00EE665C"/>
    <w:rsid w:val="00EE72C3"/>
    <w:rsid w:val="00EE7CCE"/>
    <w:rsid w:val="00EE7E6E"/>
    <w:rsid w:val="00EF1126"/>
    <w:rsid w:val="00EF2D33"/>
    <w:rsid w:val="00EF4C99"/>
    <w:rsid w:val="00EF5ABD"/>
    <w:rsid w:val="00EF6044"/>
    <w:rsid w:val="00EF6051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680A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828"/>
    <w:rsid w:val="00F67D89"/>
    <w:rsid w:val="00F70323"/>
    <w:rsid w:val="00F718CA"/>
    <w:rsid w:val="00F75021"/>
    <w:rsid w:val="00F76A18"/>
    <w:rsid w:val="00F76AE3"/>
    <w:rsid w:val="00F812EA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9329"/>
    <o:shapelayout v:ext="edit">
      <o:idmap v:ext="edit" data="1"/>
    </o:shapelayout>
  </w:shapeDefaults>
  <w:decimalSymbol w:val=","/>
  <w:listSeparator w:val=";"/>
  <w14:docId w14:val="4A76AFA9"/>
  <w15:docId w15:val="{61B4BFDC-89B7-4FB6-BFFE-8E447DA75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856589"/>
    <w:rPr>
      <w:lang w:eastAsia="en-US"/>
    </w:rPr>
  </w:style>
  <w:style w:type="paragraph" w:styleId="AltBilgi">
    <w:name w:val="footer"/>
    <w:basedOn w:val="Normal"/>
    <w:link w:val="AltBilgiChar"/>
    <w:uiPriority w:val="99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uiPriority w:val="99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uiPriority w:val="34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uiPriority w:val="20"/>
    <w:qFormat/>
    <w:rsid w:val="00AA523F"/>
    <w:rPr>
      <w:b/>
      <w:bCs/>
      <w:i w:val="0"/>
      <w:iCs w:val="0"/>
    </w:rPr>
  </w:style>
  <w:style w:type="paragraph" w:customStyle="1" w:styleId="Normal0">
    <w:name w:val="[Normal]"/>
    <w:uiPriority w:val="99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amtipsatinalma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eramtipsatinalma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jpeg"/><Relationship Id="rId1" Type="http://schemas.openxmlformats.org/officeDocument/2006/relationships/image" Target="media/image17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24CAC-691A-4E71-882F-7BA779F32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20</Pages>
  <Words>1378</Words>
  <Characters>7859</Characters>
  <Application>Microsoft Office Word</Application>
  <DocSecurity>0</DocSecurity>
  <Lines>65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9219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81</cp:revision>
  <cp:lastPrinted>2016-11-17T07:39:00Z</cp:lastPrinted>
  <dcterms:created xsi:type="dcterms:W3CDTF">2018-11-07T13:36:00Z</dcterms:created>
  <dcterms:modified xsi:type="dcterms:W3CDTF">2025-05-30T13:12:00Z</dcterms:modified>
</cp:coreProperties>
</file>