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5E6A7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53AE64D7" w14:textId="2689FC98" w:rsidR="005554CC" w:rsidRDefault="0091388E" w:rsidP="00D40798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356488">
        <w:rPr>
          <w:rFonts w:asciiTheme="majorBidi" w:hAnsiTheme="majorBidi" w:cstheme="majorBidi"/>
          <w:sz w:val="22"/>
          <w:szCs w:val="22"/>
        </w:rPr>
        <w:tab/>
        <w:t>:</w:t>
      </w:r>
      <w:r w:rsidR="006B0462">
        <w:rPr>
          <w:rFonts w:asciiTheme="majorBidi" w:hAnsiTheme="majorBidi" w:cstheme="majorBidi"/>
          <w:sz w:val="22"/>
          <w:szCs w:val="22"/>
        </w:rPr>
        <w:t>25/799</w:t>
      </w:r>
    </w:p>
    <w:p w14:paraId="645F7394" w14:textId="77777777" w:rsidR="00CB2D57" w:rsidRDefault="00CC751D" w:rsidP="00356488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ab/>
        <w:t>Talep Eden Birim</w:t>
      </w:r>
      <w:r>
        <w:rPr>
          <w:rFonts w:asciiTheme="majorBidi" w:hAnsiTheme="majorBidi" w:cstheme="majorBidi"/>
          <w:sz w:val="22"/>
          <w:szCs w:val="22"/>
        </w:rPr>
        <w:tab/>
        <w:t xml:space="preserve">: </w:t>
      </w:r>
      <w:r w:rsidR="00C00BC1">
        <w:rPr>
          <w:rFonts w:asciiTheme="majorBidi" w:hAnsiTheme="majorBidi" w:cstheme="majorBidi"/>
          <w:sz w:val="22"/>
          <w:szCs w:val="22"/>
        </w:rPr>
        <w:t>GÖZ HASTALIKLARI  SERVİSİ</w:t>
      </w:r>
      <w:r>
        <w:rPr>
          <w:rFonts w:asciiTheme="majorBidi" w:hAnsiTheme="majorBidi" w:cstheme="majorBidi"/>
          <w:sz w:val="22"/>
          <w:szCs w:val="22"/>
        </w:rPr>
        <w:t xml:space="preserve"> </w:t>
      </w:r>
    </w:p>
    <w:p w14:paraId="3CE1EF0D" w14:textId="77777777" w:rsidR="00600E58" w:rsidRPr="00600E58" w:rsidRDefault="00600E58" w:rsidP="005658C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</w:t>
      </w:r>
    </w:p>
    <w:p w14:paraId="429C89FC" w14:textId="77777777" w:rsidR="00600E58" w:rsidRPr="00600E58" w:rsidRDefault="00600E58" w:rsidP="00D40798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color w:val="FF0000"/>
          <w:sz w:val="22"/>
          <w:szCs w:val="22"/>
        </w:rPr>
      </w:pPr>
      <w:r w:rsidRPr="00600E58">
        <w:rPr>
          <w:b/>
          <w:color w:val="FF0000"/>
          <w:sz w:val="24"/>
          <w:szCs w:val="28"/>
        </w:rPr>
        <w:tab/>
      </w:r>
    </w:p>
    <w:p w14:paraId="0A664E3C" w14:textId="77777777" w:rsidR="001C5AF6" w:rsidRDefault="005554CC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</w:p>
    <w:p w14:paraId="11D4046E" w14:textId="77777777" w:rsidR="00600E58" w:rsidRPr="00600E58" w:rsidRDefault="00600E58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16"/>
          <w:szCs w:val="16"/>
        </w:rPr>
      </w:pPr>
    </w:p>
    <w:tbl>
      <w:tblPr>
        <w:tblW w:w="10598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880"/>
        <w:gridCol w:w="992"/>
        <w:gridCol w:w="850"/>
        <w:gridCol w:w="993"/>
        <w:gridCol w:w="1275"/>
      </w:tblGrid>
      <w:tr w:rsidR="00132743" w:rsidRPr="00132743" w14:paraId="733FB511" w14:textId="77777777" w:rsidTr="00A2051B">
        <w:trPr>
          <w:trHeight w:val="611"/>
        </w:trPr>
        <w:tc>
          <w:tcPr>
            <w:tcW w:w="608" w:type="dxa"/>
            <w:hideMark/>
          </w:tcPr>
          <w:p w14:paraId="0DBA9F05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Sıra</w:t>
            </w:r>
            <w:r w:rsidRPr="00132743">
              <w:rPr>
                <w:b/>
                <w:bCs/>
                <w:lang w:eastAsia="tr-TR"/>
              </w:rPr>
              <w:br/>
              <w:t>No</w:t>
            </w:r>
          </w:p>
        </w:tc>
        <w:tc>
          <w:tcPr>
            <w:tcW w:w="5880" w:type="dxa"/>
            <w:tcBorders>
              <w:bottom w:val="single" w:sz="4" w:space="0" w:color="auto"/>
            </w:tcBorders>
            <w:noWrap/>
            <w:hideMark/>
          </w:tcPr>
          <w:p w14:paraId="4B7338FD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1E5E2844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1D3B70D4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hideMark/>
          </w:tcPr>
          <w:p w14:paraId="0C642A5E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  <w:r w:rsidRPr="00132743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9BA1835" w14:textId="77777777" w:rsidR="00132743" w:rsidRPr="00132743" w:rsidRDefault="00132743" w:rsidP="00262057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Toplam</w:t>
            </w:r>
            <w:r w:rsidRPr="00132743">
              <w:rPr>
                <w:b/>
                <w:bCs/>
                <w:lang w:eastAsia="tr-TR"/>
              </w:rPr>
              <w:br/>
              <w:t>Tutar</w:t>
            </w:r>
          </w:p>
        </w:tc>
      </w:tr>
      <w:tr w:rsidR="004B0B34" w:rsidRPr="00132743" w14:paraId="0B6F23F5" w14:textId="77777777" w:rsidTr="00E11503">
        <w:trPr>
          <w:trHeight w:val="397"/>
        </w:trPr>
        <w:tc>
          <w:tcPr>
            <w:tcW w:w="608" w:type="dxa"/>
            <w:noWrap/>
            <w:vAlign w:val="bottom"/>
          </w:tcPr>
          <w:p w14:paraId="39166163" w14:textId="77777777" w:rsidR="004B0B34" w:rsidRPr="00132743" w:rsidRDefault="004B0B34" w:rsidP="001D2942">
            <w:pPr>
              <w:jc w:val="center"/>
            </w:pPr>
          </w:p>
        </w:tc>
        <w:tc>
          <w:tcPr>
            <w:tcW w:w="5880" w:type="dxa"/>
            <w:noWrap/>
            <w:vAlign w:val="bottom"/>
          </w:tcPr>
          <w:p w14:paraId="2AA2DBCC" w14:textId="1742692E" w:rsidR="004B0B34" w:rsidRPr="004B0B34" w:rsidRDefault="004B0B34" w:rsidP="004B0B34">
            <w:pPr>
              <w:jc w:val="center"/>
              <w:rPr>
                <w:rFonts w:ascii="Arial" w:hAnsi="Arial" w:cs="Arial"/>
                <w:b/>
                <w:bCs/>
              </w:rPr>
            </w:pPr>
            <w:r w:rsidRPr="004B0B34">
              <w:rPr>
                <w:rFonts w:ascii="Arial" w:hAnsi="Arial" w:cs="Arial"/>
                <w:b/>
                <w:bCs/>
              </w:rPr>
              <w:t>1.KISIM</w:t>
            </w:r>
          </w:p>
        </w:tc>
        <w:tc>
          <w:tcPr>
            <w:tcW w:w="992" w:type="dxa"/>
            <w:noWrap/>
            <w:vAlign w:val="bottom"/>
          </w:tcPr>
          <w:p w14:paraId="44D6E9DD" w14:textId="77777777" w:rsidR="004B0B34" w:rsidRDefault="004B0B34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noWrap/>
            <w:vAlign w:val="bottom"/>
          </w:tcPr>
          <w:p w14:paraId="03D6AB71" w14:textId="77777777" w:rsidR="004B0B34" w:rsidRDefault="004B0B34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noWrap/>
          </w:tcPr>
          <w:p w14:paraId="5D7BAD98" w14:textId="77777777" w:rsidR="004B0B34" w:rsidRPr="00132743" w:rsidRDefault="004B0B34" w:rsidP="00316A3D">
            <w:pPr>
              <w:jc w:val="center"/>
            </w:pPr>
          </w:p>
        </w:tc>
        <w:tc>
          <w:tcPr>
            <w:tcW w:w="1275" w:type="dxa"/>
          </w:tcPr>
          <w:p w14:paraId="6CBF8C1D" w14:textId="77777777" w:rsidR="004B0B34" w:rsidRPr="00132743" w:rsidRDefault="004B0B34" w:rsidP="00316A3D">
            <w:pPr>
              <w:jc w:val="center"/>
            </w:pPr>
          </w:p>
        </w:tc>
      </w:tr>
      <w:tr w:rsidR="004927A1" w:rsidRPr="00132743" w14:paraId="22A27CAC" w14:textId="77777777" w:rsidTr="00E11503">
        <w:trPr>
          <w:trHeight w:val="397"/>
        </w:trPr>
        <w:tc>
          <w:tcPr>
            <w:tcW w:w="608" w:type="dxa"/>
            <w:noWrap/>
            <w:vAlign w:val="bottom"/>
            <w:hideMark/>
          </w:tcPr>
          <w:p w14:paraId="6E124B47" w14:textId="77777777" w:rsidR="004927A1" w:rsidRPr="00132743" w:rsidRDefault="004927A1" w:rsidP="004927A1">
            <w:pPr>
              <w:jc w:val="center"/>
            </w:pPr>
            <w:r w:rsidRPr="00132743">
              <w:t>1</w:t>
            </w:r>
          </w:p>
        </w:tc>
        <w:tc>
          <w:tcPr>
            <w:tcW w:w="5880" w:type="dxa"/>
            <w:noWrap/>
            <w:vAlign w:val="bottom"/>
          </w:tcPr>
          <w:p w14:paraId="4EDED79B" w14:textId="2F3F1B91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VİTREORETİNAL CERRAHİ CİHAZLARINA UYGUN ÇAPTA KASET VE TÜP SETLERİ  25G</w:t>
            </w:r>
          </w:p>
        </w:tc>
        <w:tc>
          <w:tcPr>
            <w:tcW w:w="992" w:type="dxa"/>
            <w:noWrap/>
            <w:vAlign w:val="bottom"/>
          </w:tcPr>
          <w:p w14:paraId="5602360A" w14:textId="231148FE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850" w:type="dxa"/>
            <w:noWrap/>
            <w:vAlign w:val="bottom"/>
          </w:tcPr>
          <w:p w14:paraId="2DE00A94" w14:textId="6929FE67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702ADA8" w14:textId="77777777" w:rsidR="004927A1" w:rsidRPr="00132743" w:rsidRDefault="004927A1" w:rsidP="004927A1">
            <w:pPr>
              <w:jc w:val="center"/>
            </w:pPr>
          </w:p>
        </w:tc>
        <w:tc>
          <w:tcPr>
            <w:tcW w:w="1275" w:type="dxa"/>
          </w:tcPr>
          <w:p w14:paraId="0CCCAA00" w14:textId="77777777" w:rsidR="004927A1" w:rsidRPr="00132743" w:rsidRDefault="004927A1" w:rsidP="004927A1">
            <w:pPr>
              <w:jc w:val="center"/>
            </w:pPr>
          </w:p>
        </w:tc>
      </w:tr>
      <w:tr w:rsidR="004927A1" w:rsidRPr="00132743" w14:paraId="40654F08" w14:textId="77777777" w:rsidTr="00E11503">
        <w:trPr>
          <w:trHeight w:val="397"/>
        </w:trPr>
        <w:tc>
          <w:tcPr>
            <w:tcW w:w="608" w:type="dxa"/>
            <w:noWrap/>
            <w:vAlign w:val="bottom"/>
            <w:hideMark/>
          </w:tcPr>
          <w:p w14:paraId="4E958E94" w14:textId="77777777" w:rsidR="004927A1" w:rsidRPr="00132743" w:rsidRDefault="004927A1" w:rsidP="004927A1">
            <w:pPr>
              <w:jc w:val="center"/>
            </w:pPr>
            <w:r w:rsidRPr="00132743">
              <w:t>2</w:t>
            </w:r>
          </w:p>
        </w:tc>
        <w:tc>
          <w:tcPr>
            <w:tcW w:w="5880" w:type="dxa"/>
            <w:noWrap/>
            <w:vAlign w:val="bottom"/>
          </w:tcPr>
          <w:p w14:paraId="5A8B912A" w14:textId="0B11B639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ENDOLASER PROBU 25G</w:t>
            </w:r>
          </w:p>
        </w:tc>
        <w:tc>
          <w:tcPr>
            <w:tcW w:w="992" w:type="dxa"/>
            <w:noWrap/>
            <w:vAlign w:val="bottom"/>
          </w:tcPr>
          <w:p w14:paraId="374CEA73" w14:textId="41886566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0" w:type="dxa"/>
            <w:noWrap/>
            <w:vAlign w:val="bottom"/>
          </w:tcPr>
          <w:p w14:paraId="1CCB10BA" w14:textId="28A6D8D7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54D65F8" w14:textId="77777777" w:rsidR="004927A1" w:rsidRPr="00132743" w:rsidRDefault="004927A1" w:rsidP="004927A1">
            <w:pPr>
              <w:jc w:val="center"/>
            </w:pPr>
          </w:p>
        </w:tc>
        <w:tc>
          <w:tcPr>
            <w:tcW w:w="1275" w:type="dxa"/>
          </w:tcPr>
          <w:p w14:paraId="754DAFFC" w14:textId="77777777" w:rsidR="004927A1" w:rsidRPr="00132743" w:rsidRDefault="004927A1" w:rsidP="004927A1">
            <w:pPr>
              <w:jc w:val="center"/>
            </w:pPr>
          </w:p>
        </w:tc>
      </w:tr>
      <w:tr w:rsidR="004927A1" w:rsidRPr="00132743" w14:paraId="54B6F83A" w14:textId="77777777" w:rsidTr="00E11503">
        <w:trPr>
          <w:trHeight w:val="397"/>
        </w:trPr>
        <w:tc>
          <w:tcPr>
            <w:tcW w:w="608" w:type="dxa"/>
            <w:noWrap/>
            <w:vAlign w:val="bottom"/>
            <w:hideMark/>
          </w:tcPr>
          <w:p w14:paraId="0995C2BF" w14:textId="77777777" w:rsidR="004927A1" w:rsidRPr="00132743" w:rsidRDefault="004927A1" w:rsidP="004927A1">
            <w:pPr>
              <w:jc w:val="center"/>
            </w:pPr>
            <w:r w:rsidRPr="00132743">
              <w:t>3</w:t>
            </w:r>
          </w:p>
        </w:tc>
        <w:tc>
          <w:tcPr>
            <w:tcW w:w="5880" w:type="dxa"/>
            <w:noWrap/>
            <w:vAlign w:val="bottom"/>
          </w:tcPr>
          <w:p w14:paraId="515CCEE3" w14:textId="23D98154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AVİZE TİPİ ENDOİLLUMİNASYON SETLERİ 25G</w:t>
            </w:r>
          </w:p>
        </w:tc>
        <w:tc>
          <w:tcPr>
            <w:tcW w:w="992" w:type="dxa"/>
            <w:noWrap/>
            <w:vAlign w:val="bottom"/>
          </w:tcPr>
          <w:p w14:paraId="7079A876" w14:textId="6A434975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noWrap/>
            <w:vAlign w:val="bottom"/>
          </w:tcPr>
          <w:p w14:paraId="0640BA72" w14:textId="3265F475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C3D5963" w14:textId="77777777" w:rsidR="004927A1" w:rsidRPr="00132743" w:rsidRDefault="004927A1" w:rsidP="004927A1">
            <w:pPr>
              <w:jc w:val="center"/>
            </w:pPr>
          </w:p>
        </w:tc>
        <w:tc>
          <w:tcPr>
            <w:tcW w:w="1275" w:type="dxa"/>
          </w:tcPr>
          <w:p w14:paraId="589B3116" w14:textId="77777777" w:rsidR="004927A1" w:rsidRPr="00132743" w:rsidRDefault="004927A1" w:rsidP="004927A1">
            <w:pPr>
              <w:jc w:val="center"/>
            </w:pPr>
          </w:p>
        </w:tc>
      </w:tr>
      <w:tr w:rsidR="004927A1" w:rsidRPr="00132743" w14:paraId="5413C01A" w14:textId="77777777" w:rsidTr="00E11503">
        <w:trPr>
          <w:trHeight w:val="397"/>
        </w:trPr>
        <w:tc>
          <w:tcPr>
            <w:tcW w:w="608" w:type="dxa"/>
            <w:noWrap/>
            <w:vAlign w:val="bottom"/>
            <w:hideMark/>
          </w:tcPr>
          <w:p w14:paraId="0A5D9DBE" w14:textId="77777777" w:rsidR="004927A1" w:rsidRPr="00132743" w:rsidRDefault="004927A1" w:rsidP="004927A1">
            <w:pPr>
              <w:jc w:val="center"/>
            </w:pPr>
            <w:r w:rsidRPr="00132743">
              <w:t>4</w:t>
            </w:r>
          </w:p>
        </w:tc>
        <w:tc>
          <w:tcPr>
            <w:tcW w:w="5880" w:type="dxa"/>
            <w:noWrap/>
            <w:vAlign w:val="bottom"/>
          </w:tcPr>
          <w:p w14:paraId="44793F3D" w14:textId="0C5FF603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MEMBRAN SOYUCU 25G</w:t>
            </w:r>
          </w:p>
        </w:tc>
        <w:tc>
          <w:tcPr>
            <w:tcW w:w="992" w:type="dxa"/>
            <w:noWrap/>
            <w:vAlign w:val="bottom"/>
          </w:tcPr>
          <w:p w14:paraId="7A7BF05B" w14:textId="586D8BD5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noWrap/>
            <w:vAlign w:val="bottom"/>
          </w:tcPr>
          <w:p w14:paraId="7FC0D428" w14:textId="7D9A53CD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3980189" w14:textId="77777777" w:rsidR="004927A1" w:rsidRPr="00132743" w:rsidRDefault="004927A1" w:rsidP="004927A1">
            <w:pPr>
              <w:jc w:val="center"/>
            </w:pPr>
          </w:p>
        </w:tc>
        <w:tc>
          <w:tcPr>
            <w:tcW w:w="1275" w:type="dxa"/>
          </w:tcPr>
          <w:p w14:paraId="197FBA1E" w14:textId="77777777" w:rsidR="004927A1" w:rsidRPr="00132743" w:rsidRDefault="004927A1" w:rsidP="004927A1">
            <w:pPr>
              <w:jc w:val="center"/>
            </w:pPr>
          </w:p>
        </w:tc>
      </w:tr>
      <w:tr w:rsidR="004927A1" w:rsidRPr="00132743" w14:paraId="32AE489C" w14:textId="77777777" w:rsidTr="00E11503">
        <w:trPr>
          <w:trHeight w:val="397"/>
        </w:trPr>
        <w:tc>
          <w:tcPr>
            <w:tcW w:w="608" w:type="dxa"/>
            <w:noWrap/>
            <w:vAlign w:val="bottom"/>
            <w:hideMark/>
          </w:tcPr>
          <w:p w14:paraId="14BD8FEC" w14:textId="77777777" w:rsidR="004927A1" w:rsidRPr="00132743" w:rsidRDefault="004927A1" w:rsidP="004927A1">
            <w:pPr>
              <w:jc w:val="center"/>
            </w:pPr>
            <w:r w:rsidRPr="00132743">
              <w:t>5</w:t>
            </w:r>
          </w:p>
        </w:tc>
        <w:tc>
          <w:tcPr>
            <w:tcW w:w="5880" w:type="dxa"/>
            <w:noWrap/>
            <w:vAlign w:val="bottom"/>
          </w:tcPr>
          <w:p w14:paraId="4747087B" w14:textId="248DCF1E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İLM FORSEPSİ 25 G</w:t>
            </w:r>
          </w:p>
        </w:tc>
        <w:tc>
          <w:tcPr>
            <w:tcW w:w="992" w:type="dxa"/>
            <w:noWrap/>
            <w:vAlign w:val="bottom"/>
          </w:tcPr>
          <w:p w14:paraId="0B1D35EC" w14:textId="6F4F7E3F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noWrap/>
            <w:vAlign w:val="bottom"/>
          </w:tcPr>
          <w:p w14:paraId="7AAA4D09" w14:textId="57AB3A9C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25A5C36" w14:textId="77777777" w:rsidR="004927A1" w:rsidRPr="00132743" w:rsidRDefault="004927A1" w:rsidP="004927A1">
            <w:pPr>
              <w:jc w:val="center"/>
            </w:pPr>
          </w:p>
        </w:tc>
        <w:tc>
          <w:tcPr>
            <w:tcW w:w="1275" w:type="dxa"/>
          </w:tcPr>
          <w:p w14:paraId="0F906CE5" w14:textId="77777777" w:rsidR="004927A1" w:rsidRPr="00132743" w:rsidRDefault="004927A1" w:rsidP="004927A1">
            <w:pPr>
              <w:jc w:val="center"/>
            </w:pPr>
          </w:p>
        </w:tc>
      </w:tr>
      <w:tr w:rsidR="004927A1" w:rsidRPr="00132743" w14:paraId="152DDA49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63246415" w14:textId="77777777" w:rsidR="004927A1" w:rsidRPr="00132743" w:rsidRDefault="004927A1" w:rsidP="004927A1">
            <w:pPr>
              <w:jc w:val="center"/>
            </w:pPr>
            <w:r w:rsidRPr="00132743">
              <w:t>6</w:t>
            </w:r>
          </w:p>
        </w:tc>
        <w:tc>
          <w:tcPr>
            <w:tcW w:w="5880" w:type="dxa"/>
            <w:noWrap/>
            <w:vAlign w:val="bottom"/>
          </w:tcPr>
          <w:p w14:paraId="06206A8D" w14:textId="5EF45919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TIRTIKLI FORSEPS 25G</w:t>
            </w:r>
          </w:p>
        </w:tc>
        <w:tc>
          <w:tcPr>
            <w:tcW w:w="992" w:type="dxa"/>
            <w:noWrap/>
            <w:vAlign w:val="bottom"/>
          </w:tcPr>
          <w:p w14:paraId="24A44C6F" w14:textId="5F0AF989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noWrap/>
            <w:vAlign w:val="bottom"/>
          </w:tcPr>
          <w:p w14:paraId="4E15146B" w14:textId="4313D45C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9BD1B66" w14:textId="77777777" w:rsidR="004927A1" w:rsidRPr="00132743" w:rsidRDefault="004927A1" w:rsidP="004927A1">
            <w:pPr>
              <w:jc w:val="center"/>
            </w:pPr>
          </w:p>
        </w:tc>
        <w:tc>
          <w:tcPr>
            <w:tcW w:w="1275" w:type="dxa"/>
          </w:tcPr>
          <w:p w14:paraId="06D0D952" w14:textId="77777777" w:rsidR="004927A1" w:rsidRPr="00132743" w:rsidRDefault="004927A1" w:rsidP="004927A1">
            <w:pPr>
              <w:jc w:val="center"/>
            </w:pPr>
          </w:p>
        </w:tc>
      </w:tr>
      <w:tr w:rsidR="004927A1" w:rsidRPr="00132743" w14:paraId="7CAF8389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1B1BDE8A" w14:textId="77777777" w:rsidR="004927A1" w:rsidRPr="00132743" w:rsidRDefault="004927A1" w:rsidP="004927A1">
            <w:pPr>
              <w:jc w:val="center"/>
            </w:pPr>
            <w:r w:rsidRPr="00132743">
              <w:t>7</w:t>
            </w:r>
          </w:p>
        </w:tc>
        <w:tc>
          <w:tcPr>
            <w:tcW w:w="5880" w:type="dxa"/>
            <w:noWrap/>
            <w:vAlign w:val="bottom"/>
          </w:tcPr>
          <w:p w14:paraId="17351A91" w14:textId="6AC6B439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VİTREORETİNAL MAKASI 25 G</w:t>
            </w:r>
          </w:p>
        </w:tc>
        <w:tc>
          <w:tcPr>
            <w:tcW w:w="992" w:type="dxa"/>
            <w:noWrap/>
            <w:vAlign w:val="bottom"/>
          </w:tcPr>
          <w:p w14:paraId="6B48FC9F" w14:textId="63FCD0A3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noWrap/>
            <w:vAlign w:val="bottom"/>
          </w:tcPr>
          <w:p w14:paraId="6A1058B2" w14:textId="74DCE6A3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027851A" w14:textId="77777777" w:rsidR="004927A1" w:rsidRPr="00132743" w:rsidRDefault="004927A1" w:rsidP="004927A1">
            <w:pPr>
              <w:jc w:val="center"/>
            </w:pPr>
          </w:p>
        </w:tc>
        <w:tc>
          <w:tcPr>
            <w:tcW w:w="1275" w:type="dxa"/>
          </w:tcPr>
          <w:p w14:paraId="5729E127" w14:textId="77777777" w:rsidR="004927A1" w:rsidRPr="00132743" w:rsidRDefault="004927A1" w:rsidP="004927A1">
            <w:pPr>
              <w:jc w:val="center"/>
            </w:pPr>
          </w:p>
        </w:tc>
      </w:tr>
      <w:tr w:rsidR="004927A1" w:rsidRPr="00132743" w14:paraId="448AA6A7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74560DF6" w14:textId="77777777" w:rsidR="004927A1" w:rsidRPr="00132743" w:rsidRDefault="004927A1" w:rsidP="004927A1">
            <w:pPr>
              <w:jc w:val="center"/>
            </w:pPr>
            <w:r w:rsidRPr="00132743">
              <w:t>8</w:t>
            </w:r>
          </w:p>
        </w:tc>
        <w:tc>
          <w:tcPr>
            <w:tcW w:w="5880" w:type="dxa"/>
            <w:noWrap/>
            <w:vAlign w:val="bottom"/>
          </w:tcPr>
          <w:p w14:paraId="2462857D" w14:textId="5988EADB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VİTREORETİNAL YUMUŞAK UÇLU KANÜL</w:t>
            </w:r>
          </w:p>
        </w:tc>
        <w:tc>
          <w:tcPr>
            <w:tcW w:w="992" w:type="dxa"/>
            <w:noWrap/>
            <w:vAlign w:val="bottom"/>
          </w:tcPr>
          <w:p w14:paraId="72A7CE45" w14:textId="74A6C645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noWrap/>
            <w:vAlign w:val="bottom"/>
          </w:tcPr>
          <w:p w14:paraId="2AA1204F" w14:textId="3D1148CA" w:rsidR="004927A1" w:rsidRDefault="004927A1" w:rsidP="00492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2613844" w14:textId="77777777" w:rsidR="004927A1" w:rsidRPr="00132743" w:rsidRDefault="004927A1" w:rsidP="004927A1">
            <w:pPr>
              <w:jc w:val="center"/>
            </w:pPr>
          </w:p>
        </w:tc>
        <w:tc>
          <w:tcPr>
            <w:tcW w:w="1275" w:type="dxa"/>
          </w:tcPr>
          <w:p w14:paraId="66B839B4" w14:textId="77777777" w:rsidR="004927A1" w:rsidRPr="00132743" w:rsidRDefault="004927A1" w:rsidP="004927A1">
            <w:pPr>
              <w:jc w:val="center"/>
            </w:pPr>
          </w:p>
        </w:tc>
      </w:tr>
      <w:tr w:rsidR="00C00BC1" w:rsidRPr="00132743" w14:paraId="6E991D50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1628339B" w14:textId="4D1F144C" w:rsidR="00C00BC1" w:rsidRPr="00132743" w:rsidRDefault="00C00BC1" w:rsidP="001D2942">
            <w:pPr>
              <w:jc w:val="center"/>
            </w:pPr>
          </w:p>
        </w:tc>
        <w:tc>
          <w:tcPr>
            <w:tcW w:w="5880" w:type="dxa"/>
            <w:noWrap/>
            <w:vAlign w:val="bottom"/>
          </w:tcPr>
          <w:p w14:paraId="1F507A1B" w14:textId="1A60D52D" w:rsidR="00C00BC1" w:rsidRPr="00BF38C8" w:rsidRDefault="004B0B34" w:rsidP="00BF38C8">
            <w:pPr>
              <w:jc w:val="center"/>
              <w:rPr>
                <w:rFonts w:ascii="Arial" w:hAnsi="Arial" w:cs="Arial"/>
                <w:b/>
                <w:bCs/>
              </w:rPr>
            </w:pPr>
            <w:r w:rsidRPr="00BF38C8">
              <w:rPr>
                <w:rFonts w:ascii="Arial" w:hAnsi="Arial" w:cs="Arial"/>
                <w:b/>
                <w:bCs/>
              </w:rPr>
              <w:t>2.KISIM</w:t>
            </w:r>
          </w:p>
        </w:tc>
        <w:tc>
          <w:tcPr>
            <w:tcW w:w="992" w:type="dxa"/>
            <w:noWrap/>
            <w:vAlign w:val="bottom"/>
          </w:tcPr>
          <w:p w14:paraId="6D692B82" w14:textId="58BDA5F1" w:rsidR="00C00BC1" w:rsidRDefault="00C00BC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noWrap/>
            <w:vAlign w:val="bottom"/>
          </w:tcPr>
          <w:p w14:paraId="76B701ED" w14:textId="568C203D" w:rsidR="00C00BC1" w:rsidRDefault="00C00BC1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noWrap/>
          </w:tcPr>
          <w:p w14:paraId="65D1C9EC" w14:textId="77777777" w:rsidR="00C00BC1" w:rsidRPr="00132743" w:rsidRDefault="00C00BC1" w:rsidP="00316A3D">
            <w:pPr>
              <w:jc w:val="center"/>
            </w:pPr>
          </w:p>
        </w:tc>
        <w:tc>
          <w:tcPr>
            <w:tcW w:w="1275" w:type="dxa"/>
          </w:tcPr>
          <w:p w14:paraId="3C3C4112" w14:textId="77777777" w:rsidR="00C00BC1" w:rsidRPr="00132743" w:rsidRDefault="00C00BC1" w:rsidP="00316A3D">
            <w:pPr>
              <w:jc w:val="center"/>
            </w:pPr>
          </w:p>
        </w:tc>
      </w:tr>
      <w:tr w:rsidR="006B0462" w:rsidRPr="00132743" w14:paraId="71D431E5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030674BC" w14:textId="7542002C" w:rsidR="006B0462" w:rsidRPr="00132743" w:rsidRDefault="006B0462" w:rsidP="006B0462">
            <w:pPr>
              <w:jc w:val="center"/>
            </w:pPr>
            <w:r>
              <w:t>1</w:t>
            </w:r>
          </w:p>
        </w:tc>
        <w:tc>
          <w:tcPr>
            <w:tcW w:w="5880" w:type="dxa"/>
            <w:noWrap/>
            <w:vAlign w:val="bottom"/>
          </w:tcPr>
          <w:p w14:paraId="29B90EB7" w14:textId="67F7BFCF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TUBİNG SET FAKOEMÜLSİFİKASYON CİH.İÇİN (KASET)</w:t>
            </w:r>
          </w:p>
        </w:tc>
        <w:tc>
          <w:tcPr>
            <w:tcW w:w="992" w:type="dxa"/>
            <w:noWrap/>
            <w:vAlign w:val="bottom"/>
          </w:tcPr>
          <w:p w14:paraId="3B7641B9" w14:textId="26866302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50" w:type="dxa"/>
            <w:noWrap/>
            <w:vAlign w:val="bottom"/>
          </w:tcPr>
          <w:p w14:paraId="42C42C60" w14:textId="0C911268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AE7345D" w14:textId="77777777" w:rsidR="006B0462" w:rsidRPr="00132743" w:rsidRDefault="006B0462" w:rsidP="006B0462">
            <w:pPr>
              <w:jc w:val="center"/>
            </w:pPr>
          </w:p>
        </w:tc>
        <w:tc>
          <w:tcPr>
            <w:tcW w:w="1275" w:type="dxa"/>
          </w:tcPr>
          <w:p w14:paraId="12D0DDA8" w14:textId="77777777" w:rsidR="006B0462" w:rsidRPr="00132743" w:rsidRDefault="006B0462" w:rsidP="006B0462">
            <w:pPr>
              <w:jc w:val="center"/>
            </w:pPr>
          </w:p>
        </w:tc>
      </w:tr>
      <w:tr w:rsidR="006B0462" w:rsidRPr="00132743" w14:paraId="2A6FB7A4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748B2369" w14:textId="24C7F8DC" w:rsidR="006B0462" w:rsidRPr="00132743" w:rsidRDefault="006B0462" w:rsidP="006B0462">
            <w:pPr>
              <w:jc w:val="center"/>
            </w:pPr>
            <w:r>
              <w:t>2</w:t>
            </w:r>
          </w:p>
        </w:tc>
        <w:tc>
          <w:tcPr>
            <w:tcW w:w="5880" w:type="dxa"/>
            <w:noWrap/>
            <w:vAlign w:val="bottom"/>
          </w:tcPr>
          <w:p w14:paraId="18DA71DA" w14:textId="347BC89E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TUBİNG SET FAKOEMÜLSİFİKASYON CİH.İÇİN (KASET) 1</w:t>
            </w:r>
          </w:p>
        </w:tc>
        <w:tc>
          <w:tcPr>
            <w:tcW w:w="992" w:type="dxa"/>
            <w:noWrap/>
            <w:vAlign w:val="bottom"/>
          </w:tcPr>
          <w:p w14:paraId="0F4E71AB" w14:textId="0BCC2F04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850" w:type="dxa"/>
            <w:noWrap/>
            <w:vAlign w:val="bottom"/>
          </w:tcPr>
          <w:p w14:paraId="4F6B6CCF" w14:textId="33346939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73A2A2C" w14:textId="77777777" w:rsidR="006B0462" w:rsidRPr="00132743" w:rsidRDefault="006B0462" w:rsidP="006B0462">
            <w:pPr>
              <w:jc w:val="center"/>
            </w:pPr>
          </w:p>
        </w:tc>
        <w:tc>
          <w:tcPr>
            <w:tcW w:w="1275" w:type="dxa"/>
          </w:tcPr>
          <w:p w14:paraId="3D70C62E" w14:textId="77777777" w:rsidR="006B0462" w:rsidRPr="00132743" w:rsidRDefault="006B0462" w:rsidP="006B0462">
            <w:pPr>
              <w:jc w:val="center"/>
            </w:pPr>
          </w:p>
        </w:tc>
      </w:tr>
      <w:tr w:rsidR="006B0462" w:rsidRPr="00132743" w14:paraId="0BE8D098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1AE4DBC2" w14:textId="4E8ACFB7" w:rsidR="006B0462" w:rsidRPr="00132743" w:rsidRDefault="006B0462" w:rsidP="006B0462">
            <w:pPr>
              <w:jc w:val="center"/>
            </w:pPr>
            <w:r>
              <w:t>3</w:t>
            </w:r>
          </w:p>
        </w:tc>
        <w:tc>
          <w:tcPr>
            <w:tcW w:w="5880" w:type="dxa"/>
            <w:noWrap/>
            <w:vAlign w:val="bottom"/>
          </w:tcPr>
          <w:p w14:paraId="58CF5866" w14:textId="7CB56F18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FAKOEMÜLSİFİKASYON CİHAZI VİTREKTOMİ PROBU-2</w:t>
            </w:r>
          </w:p>
        </w:tc>
        <w:tc>
          <w:tcPr>
            <w:tcW w:w="992" w:type="dxa"/>
            <w:noWrap/>
            <w:vAlign w:val="bottom"/>
          </w:tcPr>
          <w:p w14:paraId="257F205E" w14:textId="5773DF2F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0" w:type="dxa"/>
            <w:noWrap/>
            <w:vAlign w:val="bottom"/>
          </w:tcPr>
          <w:p w14:paraId="19096B6D" w14:textId="1345E478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96AEDB2" w14:textId="77777777" w:rsidR="006B0462" w:rsidRPr="00132743" w:rsidRDefault="006B0462" w:rsidP="006B0462">
            <w:pPr>
              <w:jc w:val="center"/>
            </w:pPr>
          </w:p>
        </w:tc>
        <w:tc>
          <w:tcPr>
            <w:tcW w:w="1275" w:type="dxa"/>
          </w:tcPr>
          <w:p w14:paraId="362D88E0" w14:textId="77777777" w:rsidR="006B0462" w:rsidRPr="00132743" w:rsidRDefault="006B0462" w:rsidP="006B0462">
            <w:pPr>
              <w:jc w:val="center"/>
            </w:pPr>
          </w:p>
        </w:tc>
      </w:tr>
      <w:tr w:rsidR="006B0462" w:rsidRPr="00132743" w14:paraId="61D48458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7D971B2D" w14:textId="0A35ED3B" w:rsidR="006B0462" w:rsidRPr="00132743" w:rsidRDefault="006B0462" w:rsidP="006B0462">
            <w:pPr>
              <w:jc w:val="center"/>
            </w:pPr>
            <w:r>
              <w:t>4</w:t>
            </w:r>
          </w:p>
        </w:tc>
        <w:tc>
          <w:tcPr>
            <w:tcW w:w="5880" w:type="dxa"/>
            <w:noWrap/>
            <w:vAlign w:val="bottom"/>
          </w:tcPr>
          <w:p w14:paraId="28FA83E3" w14:textId="7B5A93A0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DENGELİ TUZ SOLÜSYONU</w:t>
            </w:r>
          </w:p>
        </w:tc>
        <w:tc>
          <w:tcPr>
            <w:tcW w:w="992" w:type="dxa"/>
            <w:noWrap/>
            <w:vAlign w:val="bottom"/>
          </w:tcPr>
          <w:p w14:paraId="2DA25CBB" w14:textId="5CDE5EA1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850" w:type="dxa"/>
            <w:noWrap/>
            <w:vAlign w:val="bottom"/>
          </w:tcPr>
          <w:p w14:paraId="48CC2D6D" w14:textId="59E129EB" w:rsidR="006B0462" w:rsidRDefault="006B0462" w:rsidP="006B0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BF790FA" w14:textId="77777777" w:rsidR="006B0462" w:rsidRPr="00132743" w:rsidRDefault="006B0462" w:rsidP="006B0462">
            <w:pPr>
              <w:jc w:val="center"/>
            </w:pPr>
          </w:p>
        </w:tc>
        <w:tc>
          <w:tcPr>
            <w:tcW w:w="1275" w:type="dxa"/>
          </w:tcPr>
          <w:p w14:paraId="4381B39E" w14:textId="77777777" w:rsidR="006B0462" w:rsidRPr="00132743" w:rsidRDefault="006B0462" w:rsidP="006B0462">
            <w:pPr>
              <w:jc w:val="center"/>
            </w:pPr>
          </w:p>
        </w:tc>
      </w:tr>
    </w:tbl>
    <w:tbl>
      <w:tblPr>
        <w:tblpPr w:leftFromText="141" w:rightFromText="141" w:vertAnchor="text" w:horzAnchor="margin" w:tblpXSpec="center" w:tblpY="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3402"/>
      </w:tblGrid>
      <w:tr w:rsidR="00A2051B" w:rsidRPr="000F4B1F" w14:paraId="47E9DAF0" w14:textId="77777777" w:rsidTr="00356488">
        <w:trPr>
          <w:trHeight w:val="892"/>
        </w:trPr>
        <w:tc>
          <w:tcPr>
            <w:tcW w:w="7196" w:type="dxa"/>
          </w:tcPr>
          <w:p w14:paraId="25286EF7" w14:textId="77777777" w:rsidR="00A2051B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</w:t>
            </w:r>
          </w:p>
          <w:p w14:paraId="1B35C9AE" w14:textId="77777777" w:rsidR="00A2051B" w:rsidRPr="000F4B1F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GENEL TOPLAM</w:t>
            </w:r>
            <w:r w:rsidRPr="000F4B1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3402" w:type="dxa"/>
          </w:tcPr>
          <w:p w14:paraId="7986EAC7" w14:textId="77777777" w:rsidR="00A2051B" w:rsidRPr="000F4B1F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18112C2" w14:textId="77777777" w:rsidR="00D40798" w:rsidRDefault="00D40798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7FB99A0E" w14:textId="77777777" w:rsidR="00E11503" w:rsidRDefault="00E11503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0E57F56A" w14:textId="77777777" w:rsidR="009011CB" w:rsidRDefault="001F55A5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hyperlink r:id="rId8" w:tgtFrame="_blank" w:history="1">
        <w:r w:rsidR="00082BFD">
          <w:rPr>
            <w:rStyle w:val="Kpr"/>
            <w:rFonts w:ascii="Arial" w:hAnsi="Arial" w:cs="Arial"/>
            <w:color w:val="1155CC"/>
            <w:shd w:val="clear" w:color="auto" w:fill="FFFFFF"/>
          </w:rPr>
          <w:t>meramtipsatinalma@gmail.com</w:t>
        </w:r>
      </w:hyperlink>
    </w:p>
    <w:p w14:paraId="5F6E8D64" w14:textId="77777777" w:rsidR="00E11503" w:rsidRDefault="00E11503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2F3323C6" w14:textId="77777777" w:rsidR="00FF78C4" w:rsidRDefault="00FF78C4" w:rsidP="00FF78C4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</w:t>
      </w:r>
    </w:p>
    <w:p w14:paraId="57F032BA" w14:textId="77777777" w:rsidR="00D40798" w:rsidRDefault="00D40798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34D6F492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35714734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55C55847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0ED87316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20C3DDEC" w14:textId="77777777" w:rsidR="00686E88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</w:p>
    <w:p w14:paraId="152572CA" w14:textId="5D82741B" w:rsidR="00686E88" w:rsidRDefault="00686E88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</w:t>
      </w:r>
    </w:p>
    <w:p w14:paraId="70AD2957" w14:textId="56FE2D8D" w:rsidR="001F55A5" w:rsidRDefault="001F55A5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6454033" wp14:editId="1689C979">
            <wp:extent cx="6296025" cy="89344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7AC30C2" wp14:editId="606EE839">
            <wp:extent cx="6296025" cy="92202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59A2D27" wp14:editId="72795313">
            <wp:extent cx="6296025" cy="92583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95BB486" wp14:editId="1712CFC6">
            <wp:extent cx="6296025" cy="92487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56EF4AB" wp14:editId="55C255B8">
            <wp:extent cx="6296025" cy="94773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D4B249A" wp14:editId="1121C138">
            <wp:extent cx="6296025" cy="95059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5A5" w:rsidSect="00A2051B">
      <w:headerReference w:type="default" r:id="rId15"/>
      <w:footerReference w:type="default" r:id="rId16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56B2D0" w14:textId="77777777" w:rsidR="000A38D0" w:rsidRDefault="000A38D0">
      <w:r>
        <w:separator/>
      </w:r>
    </w:p>
  </w:endnote>
  <w:endnote w:type="continuationSeparator" w:id="0">
    <w:p w14:paraId="1E5A41E0" w14:textId="77777777" w:rsidR="000A38D0" w:rsidRDefault="000A3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737C6" w14:textId="77777777" w:rsidR="000A38D0" w:rsidRDefault="000A38D0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4A3937F7" wp14:editId="1024C9E3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6E61C40E" wp14:editId="37AB4EF0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42001EC9" wp14:editId="19A9D771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23BADC66" wp14:editId="52A6006F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456B71D3" wp14:editId="45FA7AC7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621361BF" w14:textId="77777777" w:rsidR="000A38D0" w:rsidRPr="005F575E" w:rsidRDefault="000A38D0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1C99CCC8" w14:textId="77777777" w:rsidR="000A38D0" w:rsidRDefault="000A38D0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5351D9D0" w14:textId="77777777" w:rsidR="000A38D0" w:rsidRDefault="000A38D0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061DF382" w14:textId="77777777" w:rsidR="000A38D0" w:rsidRPr="00467073" w:rsidRDefault="001F55A5" w:rsidP="00467073">
    <w:pPr>
      <w:pStyle w:val="AltBilgi"/>
      <w:rPr>
        <w:szCs w:val="16"/>
      </w:rPr>
    </w:pPr>
    <w:hyperlink r:id="rId6" w:tgtFrame="_blank" w:history="1">
      <w:r w:rsidR="000A38D0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33C97" w14:textId="77777777" w:rsidR="000A38D0" w:rsidRDefault="000A38D0">
      <w:r>
        <w:separator/>
      </w:r>
    </w:p>
  </w:footnote>
  <w:footnote w:type="continuationSeparator" w:id="0">
    <w:p w14:paraId="3B16AA11" w14:textId="77777777" w:rsidR="000A38D0" w:rsidRDefault="000A3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538D5" w14:textId="77777777" w:rsidR="000A38D0" w:rsidRPr="00216579" w:rsidRDefault="000A38D0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6F24EB89" wp14:editId="766CE279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1662222B" w14:textId="77777777" w:rsidR="000A38D0" w:rsidRPr="00216579" w:rsidRDefault="000A38D0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4DC5767B" w14:textId="77777777" w:rsidR="000A38D0" w:rsidRPr="00216579" w:rsidRDefault="000A38D0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2B5F22A1" w14:textId="77777777" w:rsidR="000A38D0" w:rsidRPr="00216579" w:rsidRDefault="000A38D0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12D4859"/>
    <w:multiLevelType w:val="hybridMultilevel"/>
    <w:tmpl w:val="6D327EBC"/>
    <w:lvl w:ilvl="0" w:tplc="568E021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E5CD7"/>
    <w:multiLevelType w:val="hybridMultilevel"/>
    <w:tmpl w:val="C4BE2D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9A0FDF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06B87649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6BE69DA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0A324C8D"/>
    <w:multiLevelType w:val="hybridMultilevel"/>
    <w:tmpl w:val="F6A6E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5937A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2" w15:restartNumberingAfterBreak="0">
    <w:nsid w:val="13BA03D4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244E3F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B42667"/>
    <w:multiLevelType w:val="hybridMultilevel"/>
    <w:tmpl w:val="5F76B928"/>
    <w:lvl w:ilvl="0" w:tplc="373AF8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515F5E"/>
    <w:multiLevelType w:val="hybridMultilevel"/>
    <w:tmpl w:val="3E98C40A"/>
    <w:lvl w:ilvl="0" w:tplc="478418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25972"/>
    <w:multiLevelType w:val="hybridMultilevel"/>
    <w:tmpl w:val="584A8820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ABF17DC"/>
    <w:multiLevelType w:val="hybridMultilevel"/>
    <w:tmpl w:val="15A856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F8E2517"/>
    <w:multiLevelType w:val="hybridMultilevel"/>
    <w:tmpl w:val="1FD8E66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B0371D"/>
    <w:multiLevelType w:val="hybridMultilevel"/>
    <w:tmpl w:val="87DC96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0132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50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19C349E"/>
    <w:multiLevelType w:val="hybridMultilevel"/>
    <w:tmpl w:val="A79EF74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223312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3" w15:restartNumberingAfterBreak="0">
    <w:nsid w:val="45324C43"/>
    <w:multiLevelType w:val="hybridMultilevel"/>
    <w:tmpl w:val="CA0A9032"/>
    <w:lvl w:ilvl="0" w:tplc="55424B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F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4" w15:restartNumberingAfterBreak="0">
    <w:nsid w:val="45F86C8B"/>
    <w:multiLevelType w:val="hybridMultilevel"/>
    <w:tmpl w:val="D57A4B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C2E48"/>
    <w:multiLevelType w:val="hybridMultilevel"/>
    <w:tmpl w:val="5B72B566"/>
    <w:lvl w:ilvl="0" w:tplc="D4F8C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6" w15:restartNumberingAfterBreak="0">
    <w:nsid w:val="489F4FD1"/>
    <w:multiLevelType w:val="hybridMultilevel"/>
    <w:tmpl w:val="AF446FEE"/>
    <w:lvl w:ilvl="0" w:tplc="041F000F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4446D1"/>
    <w:multiLevelType w:val="hybridMultilevel"/>
    <w:tmpl w:val="ED4039F6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EC6A6AE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E41486E"/>
    <w:multiLevelType w:val="hybridMultilevel"/>
    <w:tmpl w:val="B8A41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9B4BB4"/>
    <w:multiLevelType w:val="hybridMultilevel"/>
    <w:tmpl w:val="EC24C4F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3385C58"/>
    <w:multiLevelType w:val="hybridMultilevel"/>
    <w:tmpl w:val="DA5807B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7F573D"/>
    <w:multiLevelType w:val="hybridMultilevel"/>
    <w:tmpl w:val="30FC7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7A40EA"/>
    <w:multiLevelType w:val="hybridMultilevel"/>
    <w:tmpl w:val="142E9FF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82B3D44"/>
    <w:multiLevelType w:val="hybridMultilevel"/>
    <w:tmpl w:val="7CE2497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69316A"/>
    <w:multiLevelType w:val="hybridMultilevel"/>
    <w:tmpl w:val="C90A187C"/>
    <w:lvl w:ilvl="0" w:tplc="D4F8CC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2B5F7B"/>
    <w:multiLevelType w:val="hybridMultilevel"/>
    <w:tmpl w:val="8A72AB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0E7CC5"/>
    <w:multiLevelType w:val="hybridMultilevel"/>
    <w:tmpl w:val="DE58671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2243ECD"/>
    <w:multiLevelType w:val="hybridMultilevel"/>
    <w:tmpl w:val="F180732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5" w:hanging="360"/>
      </w:pPr>
    </w:lvl>
    <w:lvl w:ilvl="2" w:tplc="041F001B" w:tentative="1">
      <w:start w:val="1"/>
      <w:numFmt w:val="lowerRoman"/>
      <w:lvlText w:val="%3."/>
      <w:lvlJc w:val="right"/>
      <w:pPr>
        <w:ind w:left="1095" w:hanging="180"/>
      </w:pPr>
    </w:lvl>
    <w:lvl w:ilvl="3" w:tplc="041F000F" w:tentative="1">
      <w:start w:val="1"/>
      <w:numFmt w:val="decimal"/>
      <w:lvlText w:val="%4."/>
      <w:lvlJc w:val="left"/>
      <w:pPr>
        <w:ind w:left="1815" w:hanging="360"/>
      </w:pPr>
    </w:lvl>
    <w:lvl w:ilvl="4" w:tplc="041F0019" w:tentative="1">
      <w:start w:val="1"/>
      <w:numFmt w:val="lowerLetter"/>
      <w:lvlText w:val="%5."/>
      <w:lvlJc w:val="left"/>
      <w:pPr>
        <w:ind w:left="2535" w:hanging="360"/>
      </w:pPr>
    </w:lvl>
    <w:lvl w:ilvl="5" w:tplc="041F001B" w:tentative="1">
      <w:start w:val="1"/>
      <w:numFmt w:val="lowerRoman"/>
      <w:lvlText w:val="%6."/>
      <w:lvlJc w:val="right"/>
      <w:pPr>
        <w:ind w:left="3255" w:hanging="180"/>
      </w:pPr>
    </w:lvl>
    <w:lvl w:ilvl="6" w:tplc="041F000F" w:tentative="1">
      <w:start w:val="1"/>
      <w:numFmt w:val="decimal"/>
      <w:lvlText w:val="%7."/>
      <w:lvlJc w:val="left"/>
      <w:pPr>
        <w:ind w:left="3975" w:hanging="360"/>
      </w:pPr>
    </w:lvl>
    <w:lvl w:ilvl="7" w:tplc="041F0019" w:tentative="1">
      <w:start w:val="1"/>
      <w:numFmt w:val="lowerLetter"/>
      <w:lvlText w:val="%8."/>
      <w:lvlJc w:val="left"/>
      <w:pPr>
        <w:ind w:left="4695" w:hanging="360"/>
      </w:pPr>
    </w:lvl>
    <w:lvl w:ilvl="8" w:tplc="041F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38" w15:restartNumberingAfterBreak="0">
    <w:nsid w:val="67E22409"/>
    <w:multiLevelType w:val="hybridMultilevel"/>
    <w:tmpl w:val="911A043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84621B2"/>
    <w:multiLevelType w:val="hybridMultilevel"/>
    <w:tmpl w:val="B3648A22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CD86C59"/>
    <w:multiLevelType w:val="hybridMultilevel"/>
    <w:tmpl w:val="B058B97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252DD1"/>
    <w:multiLevelType w:val="hybridMultilevel"/>
    <w:tmpl w:val="B820319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8A4464"/>
    <w:multiLevelType w:val="hybridMultilevel"/>
    <w:tmpl w:val="D6981B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C256823"/>
    <w:multiLevelType w:val="hybridMultilevel"/>
    <w:tmpl w:val="48B4869C"/>
    <w:lvl w:ilvl="0" w:tplc="D4F8CC3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F774473"/>
    <w:multiLevelType w:val="hybridMultilevel"/>
    <w:tmpl w:val="7BA622A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24"/>
  </w:num>
  <w:num w:numId="5">
    <w:abstractNumId w:val="8"/>
  </w:num>
  <w:num w:numId="6">
    <w:abstractNumId w:val="12"/>
  </w:num>
  <w:num w:numId="7">
    <w:abstractNumId w:val="13"/>
  </w:num>
  <w:num w:numId="8">
    <w:abstractNumId w:val="31"/>
    <w:lvlOverride w:ilvl="0">
      <w:lvl w:ilvl="0" w:tplc="0409000F">
        <w:start w:val="1"/>
        <w:numFmt w:val="decimal"/>
        <w:suff w:val="space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2"/>
  </w:num>
  <w:num w:numId="10">
    <w:abstractNumId w:val="44"/>
  </w:num>
  <w:num w:numId="11">
    <w:abstractNumId w:val="29"/>
  </w:num>
  <w:num w:numId="12">
    <w:abstractNumId w:val="28"/>
  </w:num>
  <w:num w:numId="13">
    <w:abstractNumId w:val="7"/>
  </w:num>
  <w:num w:numId="14">
    <w:abstractNumId w:val="20"/>
  </w:num>
  <w:num w:numId="15">
    <w:abstractNumId w:val="9"/>
  </w:num>
  <w:num w:numId="16">
    <w:abstractNumId w:val="11"/>
  </w:num>
  <w:num w:numId="17">
    <w:abstractNumId w:val="22"/>
  </w:num>
  <w:num w:numId="18">
    <w:abstractNumId w:val="25"/>
  </w:num>
  <w:num w:numId="19">
    <w:abstractNumId w:val="36"/>
  </w:num>
  <w:num w:numId="20">
    <w:abstractNumId w:val="16"/>
  </w:num>
  <w:num w:numId="21">
    <w:abstractNumId w:val="39"/>
  </w:num>
  <w:num w:numId="22">
    <w:abstractNumId w:val="42"/>
  </w:num>
  <w:num w:numId="23">
    <w:abstractNumId w:val="43"/>
  </w:num>
  <w:num w:numId="24">
    <w:abstractNumId w:val="34"/>
  </w:num>
  <w:num w:numId="25">
    <w:abstractNumId w:val="5"/>
  </w:num>
  <w:num w:numId="26">
    <w:abstractNumId w:val="27"/>
  </w:num>
  <w:num w:numId="27">
    <w:abstractNumId w:val="30"/>
  </w:num>
  <w:num w:numId="28">
    <w:abstractNumId w:val="38"/>
  </w:num>
  <w:num w:numId="29">
    <w:abstractNumId w:val="40"/>
  </w:num>
  <w:num w:numId="30">
    <w:abstractNumId w:val="18"/>
  </w:num>
  <w:num w:numId="31">
    <w:abstractNumId w:val="21"/>
  </w:num>
  <w:num w:numId="32">
    <w:abstractNumId w:val="41"/>
  </w:num>
  <w:num w:numId="33">
    <w:abstractNumId w:val="37"/>
  </w:num>
  <w:num w:numId="34">
    <w:abstractNumId w:val="35"/>
  </w:num>
  <w:num w:numId="35">
    <w:abstractNumId w:val="33"/>
  </w:num>
  <w:num w:numId="36">
    <w:abstractNumId w:val="23"/>
  </w:num>
  <w:num w:numId="37">
    <w:abstractNumId w:val="17"/>
  </w:num>
  <w:num w:numId="38">
    <w:abstractNumId w:val="19"/>
  </w:num>
  <w:num w:numId="39">
    <w:abstractNumId w:val="26"/>
  </w:num>
  <w:num w:numId="40">
    <w:abstractNumId w:val="6"/>
  </w:num>
  <w:num w:numId="41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13D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1853"/>
    <w:rsid w:val="000646F4"/>
    <w:rsid w:val="00066DF2"/>
    <w:rsid w:val="00067D10"/>
    <w:rsid w:val="00070A2F"/>
    <w:rsid w:val="00071E78"/>
    <w:rsid w:val="000733FA"/>
    <w:rsid w:val="00073AA6"/>
    <w:rsid w:val="000756E8"/>
    <w:rsid w:val="00076621"/>
    <w:rsid w:val="00082BFD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38D0"/>
    <w:rsid w:val="000A5A9A"/>
    <w:rsid w:val="000A5C23"/>
    <w:rsid w:val="000A7F96"/>
    <w:rsid w:val="000B0206"/>
    <w:rsid w:val="000B0751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26B39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66299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5A5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37505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5363E"/>
    <w:rsid w:val="00356488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421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5AB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27A1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0B34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FD"/>
    <w:rsid w:val="006418EC"/>
    <w:rsid w:val="00641C5B"/>
    <w:rsid w:val="00641CE9"/>
    <w:rsid w:val="00642AA2"/>
    <w:rsid w:val="00642D83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0462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69AA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D704C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362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1C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6A0E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1B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68A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38C8"/>
    <w:rsid w:val="00BF5DB3"/>
    <w:rsid w:val="00C00742"/>
    <w:rsid w:val="00C00BC1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C751D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0798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9775E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1503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761"/>
    <w:rsid w:val="00EA5A7A"/>
    <w:rsid w:val="00EA5AC5"/>
    <w:rsid w:val="00EB1909"/>
    <w:rsid w:val="00EB351B"/>
    <w:rsid w:val="00EB3EAA"/>
    <w:rsid w:val="00EB7A82"/>
    <w:rsid w:val="00EC1C78"/>
    <w:rsid w:val="00EC451A"/>
    <w:rsid w:val="00EC7295"/>
    <w:rsid w:val="00EC7657"/>
    <w:rsid w:val="00ED1A28"/>
    <w:rsid w:val="00ED2152"/>
    <w:rsid w:val="00ED2C95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EF7CD8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8C4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,"/>
  <w:listSeparator w:val=";"/>
  <w14:docId w14:val="31C23C71"/>
  <w15:docId w15:val="{A107925E-0725-41F2-9995-6F6FF1DB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amtipsatinalma@gmail.co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9F8D1-C18B-445A-B628-63BD7CA88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7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103</cp:revision>
  <cp:lastPrinted>2016-11-17T07:39:00Z</cp:lastPrinted>
  <dcterms:created xsi:type="dcterms:W3CDTF">2018-11-07T13:36:00Z</dcterms:created>
  <dcterms:modified xsi:type="dcterms:W3CDTF">2025-05-30T12:31:00Z</dcterms:modified>
</cp:coreProperties>
</file>