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227C9" w14:textId="77777777" w:rsidR="00B20CA3" w:rsidRDefault="00B20CA3" w:rsidP="00EF09F7">
      <w:pPr>
        <w:tabs>
          <w:tab w:val="left" w:pos="180"/>
          <w:tab w:val="left" w:pos="2700"/>
          <w:tab w:val="left" w:pos="2940"/>
          <w:tab w:val="right" w:pos="10680"/>
        </w:tabs>
        <w:rPr>
          <w:rFonts w:asciiTheme="majorBidi" w:hAnsiTheme="majorBidi" w:cstheme="majorBidi"/>
          <w:sz w:val="22"/>
          <w:szCs w:val="22"/>
        </w:rPr>
      </w:pPr>
    </w:p>
    <w:p w14:paraId="44BD27E8" w14:textId="5B633F0A" w:rsidR="005554CC" w:rsidRPr="000F4B1F" w:rsidRDefault="0091388E" w:rsidP="007F1E6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EB463D">
        <w:rPr>
          <w:rFonts w:asciiTheme="majorBidi" w:hAnsiTheme="majorBidi" w:cstheme="majorBidi"/>
          <w:sz w:val="22"/>
          <w:szCs w:val="22"/>
        </w:rPr>
        <w:t>25/709</w:t>
      </w:r>
    </w:p>
    <w:p w14:paraId="27B0B99D" w14:textId="77777777" w:rsidR="00CB2D57" w:rsidRPr="000F4B1F" w:rsidRDefault="005554CC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7D2F68">
        <w:rPr>
          <w:rFonts w:asciiTheme="majorBidi" w:hAnsiTheme="majorBidi" w:cstheme="majorBidi"/>
          <w:sz w:val="22"/>
          <w:szCs w:val="22"/>
        </w:rPr>
        <w:t>KAN MERKEZİ LABORATUVARI</w:t>
      </w:r>
    </w:p>
    <w:p w14:paraId="41CD76B4" w14:textId="77777777" w:rsidR="001352AC" w:rsidRDefault="005554CC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p w14:paraId="024FB9DA" w14:textId="08E31E98" w:rsidR="00B20CA3" w:rsidRPr="0064309C" w:rsidRDefault="00B20CA3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32"/>
          <w:szCs w:val="32"/>
        </w:rPr>
      </w:pPr>
    </w:p>
    <w:tbl>
      <w:tblPr>
        <w:tblW w:w="100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4166"/>
        <w:gridCol w:w="1134"/>
        <w:gridCol w:w="1391"/>
        <w:gridCol w:w="1399"/>
        <w:gridCol w:w="1326"/>
      </w:tblGrid>
      <w:tr w:rsidR="00EB463D" w:rsidRPr="00B20CA3" w14:paraId="4BDE4A93" w14:textId="63785A09" w:rsidTr="00EB463D">
        <w:trPr>
          <w:trHeight w:val="630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9873C" w14:textId="77777777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B20CA3">
              <w:rPr>
                <w:b/>
                <w:bCs/>
                <w:sz w:val="24"/>
                <w:szCs w:val="24"/>
                <w:lang w:eastAsia="tr-TR"/>
              </w:rPr>
              <w:t>Sıra</w:t>
            </w:r>
            <w:r w:rsidRPr="00B20CA3">
              <w:rPr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5D4A0" w14:textId="77777777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B20CA3">
              <w:rPr>
                <w:b/>
                <w:bCs/>
                <w:sz w:val="24"/>
                <w:szCs w:val="24"/>
                <w:lang w:eastAsia="tr-TR"/>
              </w:rPr>
              <w:t>Malzeme</w:t>
            </w:r>
            <w:r w:rsidRPr="00B20CA3">
              <w:rPr>
                <w:b/>
                <w:bCs/>
                <w:sz w:val="24"/>
                <w:szCs w:val="24"/>
                <w:lang w:eastAsia="tr-TR"/>
              </w:rPr>
              <w:br/>
              <w:t xml:space="preserve"> Kodu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E812" w14:textId="77777777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B20CA3">
              <w:rPr>
                <w:b/>
                <w:bCs/>
                <w:sz w:val="24"/>
                <w:szCs w:val="24"/>
                <w:lang w:eastAsia="tr-TR"/>
              </w:rPr>
              <w:t xml:space="preserve">Malzeme </w:t>
            </w:r>
          </w:p>
          <w:p w14:paraId="5E45F499" w14:textId="77777777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B20CA3">
              <w:rPr>
                <w:b/>
                <w:bCs/>
                <w:sz w:val="24"/>
                <w:szCs w:val="24"/>
                <w:lang w:eastAsia="tr-TR"/>
              </w:rPr>
              <w:t>Cinsi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6760" w14:textId="77777777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B20CA3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BA6E3" w14:textId="77777777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B20CA3">
              <w:rPr>
                <w:b/>
                <w:bCs/>
                <w:sz w:val="24"/>
                <w:szCs w:val="24"/>
                <w:lang w:eastAsia="tr-TR"/>
              </w:rPr>
              <w:t>Birim</w:t>
            </w:r>
            <w:r w:rsidRPr="00B20CA3">
              <w:rPr>
                <w:b/>
                <w:bCs/>
                <w:sz w:val="24"/>
                <w:szCs w:val="24"/>
                <w:lang w:eastAsia="tr-TR"/>
              </w:rPr>
              <w:br/>
              <w:t>Fiyat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22F884" w14:textId="703C5C41" w:rsidR="00EB463D" w:rsidRPr="00B20CA3" w:rsidRDefault="00EB463D" w:rsidP="001352AC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>
              <w:rPr>
                <w:b/>
                <w:bCs/>
                <w:sz w:val="24"/>
                <w:szCs w:val="24"/>
                <w:lang w:eastAsia="tr-TR"/>
              </w:rPr>
              <w:t>Toplam Tutar</w:t>
            </w:r>
          </w:p>
        </w:tc>
      </w:tr>
      <w:tr w:rsidR="00EB463D" w:rsidRPr="00B20CA3" w14:paraId="4A303D3F" w14:textId="27A4B35A" w:rsidTr="00EB463D">
        <w:trPr>
          <w:trHeight w:val="429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FC9D6" w14:textId="77777777" w:rsidR="00EB463D" w:rsidRDefault="00EB46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EE7D1" w14:textId="77777777" w:rsidR="00EB463D" w:rsidRDefault="00EB46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1.KISIM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04EF" w14:textId="77777777" w:rsidR="00EB463D" w:rsidRDefault="00EB46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0DA7" w14:textId="77777777" w:rsidR="00EB463D" w:rsidRDefault="00EB463D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AAEC9" w14:textId="77777777" w:rsidR="00EB463D" w:rsidRPr="00B20CA3" w:rsidRDefault="00EB463D" w:rsidP="00B20CA3">
            <w:pPr>
              <w:rPr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13D89" w14:textId="77777777" w:rsidR="00EB463D" w:rsidRPr="00B20CA3" w:rsidRDefault="00EB463D" w:rsidP="00B20CA3">
            <w:pPr>
              <w:rPr>
                <w:bCs/>
                <w:sz w:val="24"/>
                <w:szCs w:val="24"/>
                <w:lang w:eastAsia="tr-TR"/>
              </w:rPr>
            </w:pPr>
          </w:p>
        </w:tc>
      </w:tr>
      <w:tr w:rsidR="00EB463D" w:rsidRPr="00B20CA3" w14:paraId="50DCBC5E" w14:textId="1D22B9AA" w:rsidTr="00EB463D">
        <w:trPr>
          <w:trHeight w:val="40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A66D7" w14:textId="77777777" w:rsidR="00EB463D" w:rsidRDefault="00EB463D" w:rsidP="00EB463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80E7D" w14:textId="0C3F3D3C" w:rsidR="00EB463D" w:rsidRDefault="00EB463D" w:rsidP="00EB463D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KAN TORBASI DÖRTLÜ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096B8" w14:textId="711CCDC2" w:rsidR="00EB463D" w:rsidRDefault="00EB463D" w:rsidP="00EB46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20.000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2EB5B" w14:textId="790E76B2" w:rsidR="00EB463D" w:rsidRDefault="00EB463D" w:rsidP="00EB463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BEC14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398333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</w:tr>
      <w:tr w:rsidR="00EB463D" w:rsidRPr="00B20CA3" w14:paraId="501A7965" w14:textId="316B3091" w:rsidTr="00EB463D">
        <w:trPr>
          <w:trHeight w:val="40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F1577" w14:textId="70C86073" w:rsidR="00EB463D" w:rsidRDefault="00EB463D" w:rsidP="00EB463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7662C" w14:textId="3AEC882B" w:rsidR="00EB463D" w:rsidRDefault="00EB463D" w:rsidP="00EB463D">
            <w:r>
              <w:rPr>
                <w:rFonts w:ascii="Arial" w:hAnsi="Arial" w:cs="Arial"/>
              </w:rPr>
              <w:t>LÖKOSİT FİLTRESİ TROMBOSİT SÜSPANSİYON İÇİN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78E35" w14:textId="1F30BD0E" w:rsidR="00EB463D" w:rsidRDefault="00EB463D" w:rsidP="00EB46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77A7E" w14:textId="2BD176FD" w:rsidR="00EB463D" w:rsidRDefault="00EB463D" w:rsidP="00EB463D">
            <w:pPr>
              <w:jc w:val="center"/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31BB3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2F9DF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</w:tr>
      <w:tr w:rsidR="00EB463D" w:rsidRPr="00B20CA3" w14:paraId="57CF73A8" w14:textId="56A8DFFD" w:rsidTr="00EB463D">
        <w:trPr>
          <w:trHeight w:val="40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6CECD" w14:textId="52291097" w:rsidR="00EB463D" w:rsidRDefault="00EB463D" w:rsidP="00EB463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87161" w14:textId="1DCE8488" w:rsidR="00EB463D" w:rsidRDefault="00EB463D" w:rsidP="00EB463D">
            <w:r>
              <w:rPr>
                <w:rFonts w:ascii="Arial" w:hAnsi="Arial" w:cs="Arial"/>
              </w:rPr>
              <w:t>STERİL TÜP BİRLEŞTİRME BIÇAĞI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26717" w14:textId="16BF06DD" w:rsidR="00EB463D" w:rsidRDefault="00EB463D" w:rsidP="00EB46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30.000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9076" w14:textId="3976FB44" w:rsidR="00EB463D" w:rsidRDefault="00EB463D" w:rsidP="00EB463D">
            <w:pPr>
              <w:jc w:val="center"/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7ADB3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A5D00B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</w:tr>
      <w:tr w:rsidR="00EB463D" w:rsidRPr="00B20CA3" w14:paraId="7C6A1BB9" w14:textId="1F2AF563" w:rsidTr="00EB463D">
        <w:trPr>
          <w:trHeight w:val="426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33ACA" w14:textId="77777777" w:rsidR="00EB463D" w:rsidRDefault="00EB463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32CA7" w14:textId="77777777" w:rsidR="00EB463D" w:rsidRDefault="00EB46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2.KISIM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4D145" w14:textId="77777777" w:rsidR="00EB463D" w:rsidRDefault="00EB463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D0C4C" w14:textId="77777777" w:rsidR="00EB463D" w:rsidRDefault="00EB463D">
            <w:pPr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D9D59" w14:textId="77777777" w:rsidR="00EB463D" w:rsidRPr="00B20CA3" w:rsidRDefault="00EB463D" w:rsidP="00B20CA3">
            <w:pPr>
              <w:rPr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14A411" w14:textId="77777777" w:rsidR="00EB463D" w:rsidRPr="00B20CA3" w:rsidRDefault="00EB463D" w:rsidP="00B20CA3">
            <w:pPr>
              <w:rPr>
                <w:bCs/>
                <w:sz w:val="24"/>
                <w:szCs w:val="24"/>
                <w:lang w:eastAsia="tr-TR"/>
              </w:rPr>
            </w:pPr>
          </w:p>
        </w:tc>
      </w:tr>
      <w:tr w:rsidR="00EB463D" w:rsidRPr="00B20CA3" w14:paraId="78483835" w14:textId="08E6F67F" w:rsidTr="00EB463D">
        <w:trPr>
          <w:trHeight w:val="419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6717C" w14:textId="77777777" w:rsidR="00EB463D" w:rsidRDefault="00EB463D" w:rsidP="00EB463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C5D77" w14:textId="0F4CB43D" w:rsidR="00EB463D" w:rsidRDefault="00EB463D" w:rsidP="00EB463D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AFEREZ İLE TROMBOSİT VE PLAZMA TOP. SETİ(TEK DAMAR)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A79A4" w14:textId="0CAB41EF" w:rsidR="00EB463D" w:rsidRDefault="00EB463D" w:rsidP="00EB463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750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97980" w14:textId="210D2307" w:rsidR="00EB463D" w:rsidRDefault="00EB463D" w:rsidP="00EB463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6CCB5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B2335" w14:textId="77777777" w:rsidR="00EB463D" w:rsidRPr="00B20CA3" w:rsidRDefault="00EB463D" w:rsidP="00EB463D">
            <w:pPr>
              <w:rPr>
                <w:bCs/>
                <w:sz w:val="24"/>
                <w:szCs w:val="24"/>
                <w:lang w:eastAsia="tr-TR"/>
              </w:rPr>
            </w:pPr>
          </w:p>
        </w:tc>
      </w:tr>
    </w:tbl>
    <w:p w14:paraId="09F3BEF3" w14:textId="77777777" w:rsidR="00041E66" w:rsidRPr="00B20CA3" w:rsidRDefault="00041E66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b/>
          <w:sz w:val="22"/>
          <w:szCs w:val="22"/>
        </w:rPr>
      </w:pPr>
    </w:p>
    <w:p w14:paraId="66F11417" w14:textId="77777777" w:rsidR="00041E66" w:rsidRPr="000F4B1F" w:rsidRDefault="00041E66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499CAFD0" w14:textId="77777777" w:rsidR="00041E66" w:rsidRPr="000F4B1F" w:rsidRDefault="00041E66" w:rsidP="00041E66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1B11A943" w14:textId="77777777" w:rsidR="00041E66" w:rsidRPr="000F4B1F" w:rsidRDefault="00041E66" w:rsidP="00041E66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http://www.meramtip.com.tr/ihale.php ADRESİNDEN ALABİLİRSİNİZ. </w:t>
      </w:r>
    </w:p>
    <w:p w14:paraId="0F973BFF" w14:textId="77777777" w:rsidR="00041E66" w:rsidRPr="000F4B1F" w:rsidRDefault="00041E66" w:rsidP="00041E66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37E55225" w14:textId="77777777" w:rsidR="00041E66" w:rsidRPr="000F4B1F" w:rsidRDefault="00041E66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MALİYET, FİRMAYI TEMSİL EDEN ANTETLİ KÂĞIDA YAZILACAKTIR.</w:t>
      </w:r>
      <w:r w:rsidRPr="000F4B1F">
        <w:rPr>
          <w:rFonts w:asciiTheme="majorBidi" w:hAnsiTheme="majorBidi" w:cstheme="majorBidi"/>
          <w:sz w:val="22"/>
          <w:szCs w:val="22"/>
        </w:rPr>
        <w:tab/>
      </w:r>
    </w:p>
    <w:p w14:paraId="738D2B3B" w14:textId="77777777" w:rsidR="00041E66" w:rsidRDefault="00041E66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OLACAKTIR.</w:t>
      </w:r>
    </w:p>
    <w:p w14:paraId="09C075D1" w14:textId="77777777" w:rsidR="00041E66" w:rsidRDefault="00041E66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37747E4F" w14:textId="77777777" w:rsidR="00041E66" w:rsidRDefault="00041E66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025A512" w14:textId="2A6FA284" w:rsidR="00B20CA3" w:rsidRDefault="00E92D39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t>SSS</w:t>
      </w:r>
    </w:p>
    <w:p w14:paraId="25EEECCA" w14:textId="581A747D" w:rsidR="00EB463D" w:rsidRDefault="00193A14" w:rsidP="00041E66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75C56AB3" wp14:editId="4DE8B3B5">
            <wp:extent cx="6296025" cy="8915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37D1C909" wp14:editId="4FD4C260">
            <wp:extent cx="6296025" cy="92487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730283E1" wp14:editId="275FACE6">
            <wp:extent cx="6296025" cy="95154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0A7B42D7" wp14:editId="3B659B08">
            <wp:extent cx="6296025" cy="94964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1735C061" wp14:editId="730C0B7F">
            <wp:extent cx="6296025" cy="95059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7298173E" wp14:editId="18C34099">
            <wp:extent cx="6296025" cy="95154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noProof/>
          <w:sz w:val="22"/>
          <w:szCs w:val="22"/>
        </w:rPr>
        <w:lastRenderedPageBreak/>
        <w:drawing>
          <wp:inline distT="0" distB="0" distL="0" distR="0" wp14:anchorId="3EB63C1F" wp14:editId="290E2637">
            <wp:extent cx="6296025" cy="94869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63D" w:rsidSect="00D85E84">
      <w:headerReference w:type="default" r:id="rId15"/>
      <w:footerReference w:type="default" r:id="rId16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CECEAA" w14:textId="77777777" w:rsidR="006F6E76" w:rsidRDefault="006F6E76">
      <w:r>
        <w:separator/>
      </w:r>
    </w:p>
  </w:endnote>
  <w:endnote w:type="continuationSeparator" w:id="0">
    <w:p w14:paraId="02148412" w14:textId="77777777" w:rsidR="006F6E76" w:rsidRDefault="006F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779BC" w14:textId="77777777" w:rsidR="00850A28" w:rsidRDefault="00850A28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0288" behindDoc="1" locked="0" layoutInCell="1" allowOverlap="1" wp14:anchorId="3F6E16C8" wp14:editId="7D6CC9E6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518A7530" wp14:editId="47BE9D5C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76A7B3FA" wp14:editId="1AB06AB2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4144" behindDoc="0" locked="0" layoutInCell="1" allowOverlap="1" wp14:anchorId="7CF9DF4A" wp14:editId="18F815AB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2096" behindDoc="0" locked="0" layoutInCell="1" allowOverlap="1" wp14:anchorId="0063F74C" wp14:editId="1612DE9A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76961BA7" w14:textId="77777777" w:rsidR="00850A28" w:rsidRPr="005F575E" w:rsidRDefault="00850A28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77AFC742" w14:textId="77777777" w:rsidR="00850A28" w:rsidRDefault="00850A28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2D7C16E7" w14:textId="77777777" w:rsidR="00850A28" w:rsidRDefault="00850A28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C87735D" w14:textId="77777777" w:rsidR="005B745E" w:rsidRDefault="005B745E" w:rsidP="00467073">
    <w:pPr>
      <w:pStyle w:val="AltBilgi"/>
      <w:rPr>
        <w:sz w:val="16"/>
        <w:szCs w:val="16"/>
      </w:rPr>
    </w:pPr>
  </w:p>
  <w:p w14:paraId="43616949" w14:textId="77777777" w:rsidR="00850A28" w:rsidRDefault="00E92D39" w:rsidP="00467073">
    <w:pPr>
      <w:pStyle w:val="AltBilgi"/>
    </w:pPr>
    <w:hyperlink r:id="rId6" w:tgtFrame="_blank" w:history="1">
      <w:r w:rsidR="005B745E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  <w:p w14:paraId="0B10FFB2" w14:textId="77777777" w:rsidR="005B745E" w:rsidRPr="00467073" w:rsidRDefault="005B745E" w:rsidP="00467073">
    <w:pPr>
      <w:pStyle w:val="AltBilgi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5C01B" w14:textId="77777777" w:rsidR="006F6E76" w:rsidRDefault="006F6E76">
      <w:r>
        <w:separator/>
      </w:r>
    </w:p>
  </w:footnote>
  <w:footnote w:type="continuationSeparator" w:id="0">
    <w:p w14:paraId="48100772" w14:textId="77777777" w:rsidR="006F6E76" w:rsidRDefault="006F6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A81B5" w14:textId="77777777" w:rsidR="00850A28" w:rsidRPr="00216579" w:rsidRDefault="00850A28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2336" behindDoc="0" locked="0" layoutInCell="1" allowOverlap="1" wp14:anchorId="3052149A" wp14:editId="57ED233F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540EF5D6" w14:textId="77777777" w:rsidR="00850A28" w:rsidRPr="00216579" w:rsidRDefault="00850A28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5CFA00F6" w14:textId="77777777" w:rsidR="00850A28" w:rsidRPr="00216579" w:rsidRDefault="00850A28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7E03BE9F" w14:textId="77777777" w:rsidR="00850A28" w:rsidRPr="00216579" w:rsidRDefault="00850A28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6A62FEF"/>
    <w:multiLevelType w:val="hybridMultilevel"/>
    <w:tmpl w:val="FAA2DD04"/>
    <w:lvl w:ilvl="0" w:tplc="3CBC52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C04DD"/>
    <w:multiLevelType w:val="hybridMultilevel"/>
    <w:tmpl w:val="98D0DC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97195D"/>
    <w:multiLevelType w:val="hybridMultilevel"/>
    <w:tmpl w:val="96CCB932"/>
    <w:lvl w:ilvl="0" w:tplc="53069C3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25D1BC6"/>
    <w:multiLevelType w:val="hybridMultilevel"/>
    <w:tmpl w:val="5838E20C"/>
    <w:lvl w:ilvl="0" w:tplc="86F02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F6B71"/>
    <w:multiLevelType w:val="hybridMultilevel"/>
    <w:tmpl w:val="62CEDD16"/>
    <w:lvl w:ilvl="0" w:tplc="15B4E224">
      <w:start w:val="1"/>
      <w:numFmt w:val="upp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4B913DB"/>
    <w:multiLevelType w:val="hybridMultilevel"/>
    <w:tmpl w:val="3774B8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202D3"/>
    <w:multiLevelType w:val="hybridMultilevel"/>
    <w:tmpl w:val="30F0E86C"/>
    <w:lvl w:ilvl="0" w:tplc="20D62ABE">
      <w:start w:val="6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1E66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6260"/>
    <w:rsid w:val="00057218"/>
    <w:rsid w:val="00057844"/>
    <w:rsid w:val="00060BA2"/>
    <w:rsid w:val="00061291"/>
    <w:rsid w:val="000646F4"/>
    <w:rsid w:val="00066DF2"/>
    <w:rsid w:val="00067D10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4DA3"/>
    <w:rsid w:val="00134F07"/>
    <w:rsid w:val="001352AC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3A14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0D6"/>
    <w:rsid w:val="001D1112"/>
    <w:rsid w:val="001D1548"/>
    <w:rsid w:val="001D189D"/>
    <w:rsid w:val="001D1CCF"/>
    <w:rsid w:val="001D5D94"/>
    <w:rsid w:val="001E29AD"/>
    <w:rsid w:val="001E2AD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56A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3F3D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A90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C64F0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02CF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528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46E8"/>
    <w:rsid w:val="004B48AD"/>
    <w:rsid w:val="004B4911"/>
    <w:rsid w:val="004B49DE"/>
    <w:rsid w:val="004B5E58"/>
    <w:rsid w:val="004B6532"/>
    <w:rsid w:val="004C0854"/>
    <w:rsid w:val="004C1129"/>
    <w:rsid w:val="004C17F5"/>
    <w:rsid w:val="004C184E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47A35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B745E"/>
    <w:rsid w:val="005C0790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4C27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1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2FD"/>
    <w:rsid w:val="00641457"/>
    <w:rsid w:val="006418EC"/>
    <w:rsid w:val="00641C5B"/>
    <w:rsid w:val="00641CE9"/>
    <w:rsid w:val="00642AA2"/>
    <w:rsid w:val="0064309C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77DDB"/>
    <w:rsid w:val="0068091C"/>
    <w:rsid w:val="00681845"/>
    <w:rsid w:val="00681C24"/>
    <w:rsid w:val="006827D9"/>
    <w:rsid w:val="0068496A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9F1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6F6E76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283"/>
    <w:rsid w:val="007118AC"/>
    <w:rsid w:val="00714A5E"/>
    <w:rsid w:val="007156EC"/>
    <w:rsid w:val="00716209"/>
    <w:rsid w:val="00716C7E"/>
    <w:rsid w:val="00720839"/>
    <w:rsid w:val="0072143D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2F68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1E68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70A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6936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0CA3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32D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08FC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0F29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3678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27D2"/>
    <w:rsid w:val="00CC36C1"/>
    <w:rsid w:val="00CC5F97"/>
    <w:rsid w:val="00CC7183"/>
    <w:rsid w:val="00CD048D"/>
    <w:rsid w:val="00CD27CA"/>
    <w:rsid w:val="00CD53BE"/>
    <w:rsid w:val="00CD5BF7"/>
    <w:rsid w:val="00CD5D8C"/>
    <w:rsid w:val="00CD7F0A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41C1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6944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594A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4F20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D39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463D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9F7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4E54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/>
    <o:shapelayout v:ext="edit">
      <o:idmap v:ext="edit" data="1"/>
    </o:shapelayout>
  </w:shapeDefaults>
  <w:decimalSymbol w:val=","/>
  <w:listSeparator w:val=";"/>
  <w14:docId w14:val="2C0EE042"/>
  <w15:docId w15:val="{54BAE478-6786-4121-A6EB-F6665B5E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a">
    <w:basedOn w:val="Normal"/>
    <w:next w:val="AltBilgi"/>
    <w:link w:val="AltbilgiChar0"/>
    <w:rsid w:val="00F14E5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0">
    <w:name w:val="Üstbilgi Char"/>
    <w:locked/>
    <w:rsid w:val="00F14E54"/>
    <w:rPr>
      <w:rFonts w:ascii="Times New Roman" w:hAnsi="Times New Roman" w:cs="Times New Roman"/>
      <w:sz w:val="20"/>
      <w:szCs w:val="20"/>
      <w:lang w:val="x-none" w:eastAsia="en-US"/>
    </w:rPr>
  </w:style>
  <w:style w:type="character" w:customStyle="1" w:styleId="AltbilgiChar0">
    <w:name w:val="Altbilgi Char"/>
    <w:link w:val="a"/>
    <w:locked/>
    <w:rsid w:val="00F14E54"/>
    <w:rPr>
      <w:lang w:val="x-none" w:eastAsia="en-US"/>
    </w:rPr>
  </w:style>
  <w:style w:type="paragraph" w:customStyle="1" w:styleId="ListeParagraf4">
    <w:name w:val="Liste Paragraf4"/>
    <w:basedOn w:val="Normal"/>
    <w:rsid w:val="00F14E5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D98C0-EF99-4719-B744-7213B755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79</cp:revision>
  <cp:lastPrinted>2022-04-21T08:16:00Z</cp:lastPrinted>
  <dcterms:created xsi:type="dcterms:W3CDTF">2018-11-07T13:36:00Z</dcterms:created>
  <dcterms:modified xsi:type="dcterms:W3CDTF">2025-05-15T07:57:00Z</dcterms:modified>
</cp:coreProperties>
</file>