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D0A1A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539987DF" w14:textId="6AD0E2B6" w:rsidR="005554CC" w:rsidRPr="000F4B1F" w:rsidRDefault="0091388E" w:rsidP="00347A6B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353294">
        <w:rPr>
          <w:rFonts w:asciiTheme="majorBidi" w:hAnsiTheme="majorBidi" w:cstheme="majorBidi"/>
          <w:sz w:val="22"/>
          <w:szCs w:val="22"/>
        </w:rPr>
        <w:t>114010</w:t>
      </w:r>
    </w:p>
    <w:p w14:paraId="43FE5CBD" w14:textId="40B997A2" w:rsidR="00CB2D57" w:rsidRDefault="005554CC" w:rsidP="00347A6B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1736FD">
        <w:rPr>
          <w:rFonts w:asciiTheme="majorBidi" w:hAnsiTheme="majorBidi" w:cstheme="majorBidi"/>
          <w:sz w:val="22"/>
          <w:szCs w:val="22"/>
        </w:rPr>
        <w:t xml:space="preserve"> </w:t>
      </w:r>
      <w:r w:rsidR="00353294">
        <w:rPr>
          <w:rFonts w:asciiTheme="majorBidi" w:hAnsiTheme="majorBidi" w:cstheme="majorBidi"/>
          <w:sz w:val="22"/>
          <w:szCs w:val="22"/>
        </w:rPr>
        <w:t>BEYİN CERRAHİ</w:t>
      </w:r>
    </w:p>
    <w:p w14:paraId="103899A0" w14:textId="77777777" w:rsidR="00600E58" w:rsidRPr="00600E58" w:rsidRDefault="00600E58" w:rsidP="000D3877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666A563B" w14:textId="55523431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  <w:r w:rsidR="006C4A20">
        <w:rPr>
          <w:rFonts w:asciiTheme="majorBidi" w:hAnsiTheme="majorBidi" w:cstheme="majorBidi"/>
          <w:color w:val="FF0000"/>
          <w:sz w:val="22"/>
          <w:szCs w:val="22"/>
        </w:rPr>
        <w:t>SON TEKLİF:</w:t>
      </w:r>
      <w:r w:rsidR="00353294">
        <w:rPr>
          <w:rFonts w:asciiTheme="majorBidi" w:hAnsiTheme="majorBidi" w:cstheme="majorBidi"/>
          <w:color w:val="FF0000"/>
          <w:sz w:val="22"/>
          <w:szCs w:val="22"/>
        </w:rPr>
        <w:t>0</w:t>
      </w:r>
      <w:r w:rsidR="00832D2B">
        <w:rPr>
          <w:rFonts w:asciiTheme="majorBidi" w:hAnsiTheme="majorBidi" w:cstheme="majorBidi"/>
          <w:color w:val="FF0000"/>
          <w:sz w:val="22"/>
          <w:szCs w:val="22"/>
        </w:rPr>
        <w:t>6</w:t>
      </w:r>
      <w:r w:rsidR="00353294">
        <w:rPr>
          <w:rFonts w:asciiTheme="majorBidi" w:hAnsiTheme="majorBidi" w:cstheme="majorBidi"/>
          <w:color w:val="FF0000"/>
          <w:sz w:val="22"/>
          <w:szCs w:val="22"/>
        </w:rPr>
        <w:t>.05.2026</w:t>
      </w:r>
    </w:p>
    <w:p w14:paraId="187AFDBD" w14:textId="77777777" w:rsidR="00600E58" w:rsidRPr="00600E58" w:rsidRDefault="00600E58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16"/>
          <w:szCs w:val="16"/>
        </w:rPr>
      </w:pPr>
    </w:p>
    <w:tbl>
      <w:tblPr>
        <w:tblW w:w="1059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880"/>
        <w:gridCol w:w="992"/>
        <w:gridCol w:w="850"/>
        <w:gridCol w:w="993"/>
        <w:gridCol w:w="1275"/>
      </w:tblGrid>
      <w:tr w:rsidR="00132743" w:rsidRPr="00132743" w14:paraId="3BADC64F" w14:textId="77777777" w:rsidTr="00600E58">
        <w:trPr>
          <w:trHeight w:val="611"/>
        </w:trPr>
        <w:tc>
          <w:tcPr>
            <w:tcW w:w="608" w:type="dxa"/>
            <w:hideMark/>
          </w:tcPr>
          <w:p w14:paraId="4164E924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880" w:type="dxa"/>
            <w:noWrap/>
            <w:hideMark/>
          </w:tcPr>
          <w:p w14:paraId="5750EDBB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992" w:type="dxa"/>
            <w:noWrap/>
            <w:hideMark/>
          </w:tcPr>
          <w:p w14:paraId="56BD0F1A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850" w:type="dxa"/>
            <w:noWrap/>
            <w:hideMark/>
          </w:tcPr>
          <w:p w14:paraId="2DF92F10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993" w:type="dxa"/>
            <w:hideMark/>
          </w:tcPr>
          <w:p w14:paraId="4B8F51C1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75" w:type="dxa"/>
          </w:tcPr>
          <w:p w14:paraId="544023E4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353294" w:rsidRPr="00132743" w14:paraId="3DE4E2EB" w14:textId="77777777" w:rsidTr="00600E58">
        <w:trPr>
          <w:trHeight w:val="513"/>
        </w:trPr>
        <w:tc>
          <w:tcPr>
            <w:tcW w:w="608" w:type="dxa"/>
            <w:noWrap/>
            <w:vAlign w:val="bottom"/>
            <w:hideMark/>
          </w:tcPr>
          <w:p w14:paraId="149D8E6E" w14:textId="77777777" w:rsidR="00353294" w:rsidRPr="00132743" w:rsidRDefault="00353294" w:rsidP="00353294">
            <w:pPr>
              <w:jc w:val="center"/>
            </w:pPr>
            <w:r w:rsidRPr="00132743">
              <w:t>1</w:t>
            </w:r>
          </w:p>
        </w:tc>
        <w:tc>
          <w:tcPr>
            <w:tcW w:w="5880" w:type="dxa"/>
            <w:noWrap/>
            <w:vAlign w:val="bottom"/>
          </w:tcPr>
          <w:p w14:paraId="7B6DE19B" w14:textId="34BC421F" w:rsidR="00353294" w:rsidRDefault="00353294" w:rsidP="003532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ENDOSKOPİK TUR CİHAZI</w:t>
            </w:r>
          </w:p>
        </w:tc>
        <w:tc>
          <w:tcPr>
            <w:tcW w:w="992" w:type="dxa"/>
            <w:noWrap/>
            <w:vAlign w:val="bottom"/>
          </w:tcPr>
          <w:p w14:paraId="4174FABC" w14:textId="3541658C" w:rsidR="00353294" w:rsidRDefault="00353294" w:rsidP="003532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noWrap/>
            <w:vAlign w:val="bottom"/>
          </w:tcPr>
          <w:p w14:paraId="3FC3C8DA" w14:textId="28E16DDF" w:rsidR="00353294" w:rsidRDefault="00353294" w:rsidP="003532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  <w:hideMark/>
          </w:tcPr>
          <w:p w14:paraId="54FD22C5" w14:textId="77777777" w:rsidR="00353294" w:rsidRPr="00132743" w:rsidRDefault="00353294" w:rsidP="0035329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E2BB5AA" w14:textId="77777777" w:rsidR="00353294" w:rsidRPr="00132743" w:rsidRDefault="00353294" w:rsidP="00353294">
            <w:pPr>
              <w:jc w:val="center"/>
              <w:rPr>
                <w:lang w:eastAsia="tr-TR"/>
              </w:rPr>
            </w:pPr>
          </w:p>
        </w:tc>
      </w:tr>
      <w:tr w:rsidR="00353294" w:rsidRPr="00132743" w14:paraId="06FD3CF1" w14:textId="77777777" w:rsidTr="00600E58">
        <w:trPr>
          <w:trHeight w:val="421"/>
        </w:trPr>
        <w:tc>
          <w:tcPr>
            <w:tcW w:w="608" w:type="dxa"/>
            <w:noWrap/>
            <w:vAlign w:val="bottom"/>
            <w:hideMark/>
          </w:tcPr>
          <w:p w14:paraId="10E23900" w14:textId="77777777" w:rsidR="00353294" w:rsidRPr="00132743" w:rsidRDefault="00353294" w:rsidP="00353294">
            <w:pPr>
              <w:jc w:val="center"/>
            </w:pPr>
            <w:r w:rsidRPr="00132743">
              <w:t>2</w:t>
            </w:r>
          </w:p>
        </w:tc>
        <w:tc>
          <w:tcPr>
            <w:tcW w:w="5880" w:type="dxa"/>
            <w:noWrap/>
            <w:vAlign w:val="bottom"/>
          </w:tcPr>
          <w:p w14:paraId="51B1707E" w14:textId="6B40DED3" w:rsidR="00353294" w:rsidRDefault="00353294" w:rsidP="003532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İNTERLAMİNER SETİ</w:t>
            </w:r>
          </w:p>
        </w:tc>
        <w:tc>
          <w:tcPr>
            <w:tcW w:w="992" w:type="dxa"/>
            <w:noWrap/>
            <w:vAlign w:val="bottom"/>
          </w:tcPr>
          <w:p w14:paraId="1F357428" w14:textId="32B12430" w:rsidR="00353294" w:rsidRDefault="00353294" w:rsidP="003532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noWrap/>
            <w:vAlign w:val="bottom"/>
          </w:tcPr>
          <w:p w14:paraId="60B5E8F6" w14:textId="50C60FB1" w:rsidR="00353294" w:rsidRDefault="00353294" w:rsidP="003532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  <w:hideMark/>
          </w:tcPr>
          <w:p w14:paraId="3DB71BAE" w14:textId="77777777" w:rsidR="00353294" w:rsidRPr="00132743" w:rsidRDefault="00353294" w:rsidP="0035329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4ADB4C8" w14:textId="77777777" w:rsidR="00353294" w:rsidRPr="00132743" w:rsidRDefault="00353294" w:rsidP="00353294">
            <w:pPr>
              <w:jc w:val="center"/>
              <w:rPr>
                <w:lang w:eastAsia="tr-TR"/>
              </w:rPr>
            </w:pPr>
          </w:p>
        </w:tc>
      </w:tr>
      <w:tr w:rsidR="00353294" w:rsidRPr="00132743" w14:paraId="74EDA7C6" w14:textId="77777777" w:rsidTr="00600E58">
        <w:trPr>
          <w:trHeight w:val="421"/>
        </w:trPr>
        <w:tc>
          <w:tcPr>
            <w:tcW w:w="608" w:type="dxa"/>
            <w:noWrap/>
            <w:vAlign w:val="bottom"/>
          </w:tcPr>
          <w:p w14:paraId="6F779A16" w14:textId="5C4A545C" w:rsidR="00353294" w:rsidRPr="00132743" w:rsidRDefault="00353294" w:rsidP="00353294">
            <w:pPr>
              <w:jc w:val="center"/>
            </w:pPr>
            <w:r>
              <w:t>3</w:t>
            </w:r>
          </w:p>
        </w:tc>
        <w:tc>
          <w:tcPr>
            <w:tcW w:w="5880" w:type="dxa"/>
            <w:noWrap/>
            <w:vAlign w:val="bottom"/>
          </w:tcPr>
          <w:p w14:paraId="5A5F2B63" w14:textId="5954D35D" w:rsidR="00353294" w:rsidRDefault="00353294" w:rsidP="003532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STENOS SETİ</w:t>
            </w:r>
          </w:p>
        </w:tc>
        <w:tc>
          <w:tcPr>
            <w:tcW w:w="992" w:type="dxa"/>
            <w:noWrap/>
            <w:vAlign w:val="bottom"/>
          </w:tcPr>
          <w:p w14:paraId="1010564D" w14:textId="263D7D5D" w:rsidR="00353294" w:rsidRDefault="00353294" w:rsidP="003532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noWrap/>
            <w:vAlign w:val="bottom"/>
          </w:tcPr>
          <w:p w14:paraId="5DCB7993" w14:textId="1FFF25D0" w:rsidR="00353294" w:rsidRDefault="00353294" w:rsidP="003532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203DFAE" w14:textId="77777777" w:rsidR="00353294" w:rsidRPr="00132743" w:rsidRDefault="00353294" w:rsidP="0035329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49A909E6" w14:textId="77777777" w:rsidR="00353294" w:rsidRPr="00132743" w:rsidRDefault="00353294" w:rsidP="00353294">
            <w:pPr>
              <w:jc w:val="center"/>
              <w:rPr>
                <w:lang w:eastAsia="tr-TR"/>
              </w:rPr>
            </w:pPr>
          </w:p>
        </w:tc>
      </w:tr>
      <w:tr w:rsidR="005C3D3F" w:rsidRPr="000F4B1F" w14:paraId="37AE01ED" w14:textId="77777777" w:rsidTr="00600E58">
        <w:trPr>
          <w:trHeight w:val="892"/>
        </w:trPr>
        <w:tc>
          <w:tcPr>
            <w:tcW w:w="8330" w:type="dxa"/>
            <w:gridSpan w:val="4"/>
          </w:tcPr>
          <w:p w14:paraId="19758B1B" w14:textId="77777777" w:rsidR="005C3D3F" w:rsidRDefault="005C3D3F" w:rsidP="005C3D3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4D663C69" w14:textId="77777777" w:rsidR="005C3D3F" w:rsidRPr="000F4B1F" w:rsidRDefault="005C3D3F" w:rsidP="005C3D3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2268" w:type="dxa"/>
            <w:gridSpan w:val="2"/>
          </w:tcPr>
          <w:p w14:paraId="66286B6C" w14:textId="77777777" w:rsidR="005C3D3F" w:rsidRPr="000F4B1F" w:rsidRDefault="005C3D3F" w:rsidP="005C3D3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98CA5F5" w14:textId="77777777" w:rsidR="005658C4" w:rsidRDefault="005C3D3F" w:rsidP="00600E5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</w:t>
      </w:r>
    </w:p>
    <w:p w14:paraId="13C77F13" w14:textId="77777777" w:rsidR="005658C4" w:rsidRDefault="005658C4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6762B1EC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5050A983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4183ED51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7D341763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52721E6F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7F0670B2" w14:textId="77777777" w:rsidR="00686E88" w:rsidRDefault="00686E88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</w:p>
    <w:p w14:paraId="6902E0A3" w14:textId="77777777" w:rsidR="00CA193C" w:rsidRDefault="00CA193C" w:rsidP="00CA193C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2E70BDC2" w14:textId="6F4AFE50" w:rsidR="00CA193C" w:rsidRDefault="00832D2B" w:rsidP="00BF5C73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  <w:sz w:val="22"/>
          <w:szCs w:val="22"/>
        </w:rPr>
      </w:pPr>
      <w:hyperlink r:id="rId8" w:history="1">
        <w:r w:rsidR="00BF0CB4" w:rsidRPr="002B0395">
          <w:rPr>
            <w:rStyle w:val="Kpr"/>
            <w:rFonts w:asciiTheme="majorBidi" w:hAnsiTheme="majorBidi" w:cstheme="majorBidi"/>
            <w:sz w:val="22"/>
            <w:szCs w:val="22"/>
          </w:rPr>
          <w:t>meramtipsatinalma@gmail.com</w:t>
        </w:r>
      </w:hyperlink>
    </w:p>
    <w:p w14:paraId="4A58366A" w14:textId="123CA222" w:rsidR="00BF0CB4" w:rsidRDefault="00BF0CB4" w:rsidP="00BF5C73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  <w:noProof/>
          <w:sz w:val="22"/>
          <w:szCs w:val="22"/>
        </w:rPr>
      </w:pPr>
    </w:p>
    <w:p w14:paraId="3B249F76" w14:textId="21708915" w:rsidR="00353294" w:rsidRDefault="00353294" w:rsidP="00BF5C73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67BF2AB" wp14:editId="3A7F2F98">
            <wp:extent cx="6296025" cy="89439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1B71CCF" wp14:editId="1824D58E">
            <wp:extent cx="6296025" cy="89439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9758F4C" wp14:editId="092E854A">
            <wp:extent cx="6296025" cy="894397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943D82D" wp14:editId="0779EA03">
            <wp:extent cx="6296025" cy="894397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28E4782" wp14:editId="3DF89976">
            <wp:extent cx="6296025" cy="89439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128F55D" wp14:editId="165A259A">
            <wp:extent cx="6296025" cy="89439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951EF48" wp14:editId="41F5616C">
            <wp:extent cx="6296025" cy="89439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8E303F3" wp14:editId="7CCEB7DD">
            <wp:extent cx="6296025" cy="894397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294" w:rsidSect="00D85E84">
      <w:headerReference w:type="default" r:id="rId17"/>
      <w:footerReference w:type="default" r:id="rId18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95213" w14:textId="77777777" w:rsidR="000B4123" w:rsidRDefault="000B4123">
      <w:r>
        <w:separator/>
      </w:r>
    </w:p>
  </w:endnote>
  <w:endnote w:type="continuationSeparator" w:id="0">
    <w:p w14:paraId="7284D766" w14:textId="77777777" w:rsidR="000B4123" w:rsidRDefault="000B4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0E835" w14:textId="77777777" w:rsidR="000B4123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1AB3247E" wp14:editId="658BC891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3E9A57DD" wp14:editId="4229966C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507C7E9B" wp14:editId="5311E430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706BE425" wp14:editId="761C500E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37382997" wp14:editId="00A04D1E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>Adres: Hocacihan Mah. Sultan Abdülhamit Han</w:t>
    </w:r>
  </w:p>
  <w:p w14:paraId="55B9042E" w14:textId="77777777" w:rsidR="000B4123" w:rsidRPr="005F575E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35E24B21" w14:textId="77777777" w:rsidR="000B4123" w:rsidRDefault="000B4123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4568F27A" w14:textId="77777777" w:rsidR="000B4123" w:rsidRDefault="000B4123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662B02B7" w14:textId="77777777" w:rsidR="000B4123" w:rsidRPr="00467073" w:rsidRDefault="00832D2B" w:rsidP="00467073">
    <w:pPr>
      <w:pStyle w:val="AltBilgi"/>
      <w:rPr>
        <w:szCs w:val="16"/>
      </w:rPr>
    </w:pPr>
    <w:hyperlink r:id="rId6" w:tgtFrame="_blank" w:history="1">
      <w:r w:rsidR="000B4123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5C9FD" w14:textId="77777777" w:rsidR="000B4123" w:rsidRDefault="000B4123">
      <w:r>
        <w:separator/>
      </w:r>
    </w:p>
  </w:footnote>
  <w:footnote w:type="continuationSeparator" w:id="0">
    <w:p w14:paraId="039DA402" w14:textId="77777777" w:rsidR="000B4123" w:rsidRDefault="000B4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EE882" w14:textId="77777777" w:rsidR="000B4123" w:rsidRPr="00216579" w:rsidRDefault="000B4123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48C006DA" wp14:editId="09D3BAD5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277A6CAA" w14:textId="77777777" w:rsidR="000B4123" w:rsidRPr="00216579" w:rsidRDefault="000B4123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1EA77A65" w14:textId="77777777" w:rsidR="000B4123" w:rsidRPr="00216579" w:rsidRDefault="000B4123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1A0F36DB" w14:textId="77777777" w:rsidR="000B4123" w:rsidRPr="00216579" w:rsidRDefault="000B4123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12D4859"/>
    <w:multiLevelType w:val="hybridMultilevel"/>
    <w:tmpl w:val="6D327EBC"/>
    <w:lvl w:ilvl="0" w:tplc="568E021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5CD7"/>
    <w:multiLevelType w:val="hybridMultilevel"/>
    <w:tmpl w:val="C4BE2D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9A0FDF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6BE69DA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5937A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2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67196D"/>
    <w:multiLevelType w:val="hybridMultilevel"/>
    <w:tmpl w:val="EEC8F5C0"/>
    <w:lvl w:ilvl="0" w:tplc="545A5330">
      <w:start w:val="1"/>
      <w:numFmt w:val="lowerLetter"/>
      <w:lvlText w:val="%1."/>
      <w:lvlJc w:val="left"/>
      <w:pPr>
        <w:ind w:left="1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ind w:left="2530" w:hanging="180"/>
      </w:pPr>
    </w:lvl>
    <w:lvl w:ilvl="3" w:tplc="0409000F" w:tentative="1">
      <w:start w:val="1"/>
      <w:numFmt w:val="decimal"/>
      <w:lvlText w:val="%4."/>
      <w:lvlJc w:val="left"/>
      <w:pPr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5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515F5E"/>
    <w:multiLevelType w:val="hybridMultilevel"/>
    <w:tmpl w:val="3E98C40A"/>
    <w:lvl w:ilvl="0" w:tplc="47841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25972"/>
    <w:multiLevelType w:val="hybridMultilevel"/>
    <w:tmpl w:val="584A8820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2ABF17DC"/>
    <w:multiLevelType w:val="hybridMultilevel"/>
    <w:tmpl w:val="15A856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8E2517"/>
    <w:multiLevelType w:val="hybridMultilevel"/>
    <w:tmpl w:val="1FD8E66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B0371D"/>
    <w:multiLevelType w:val="hybridMultilevel"/>
    <w:tmpl w:val="87DC9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0132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50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19C349E"/>
    <w:multiLevelType w:val="hybridMultilevel"/>
    <w:tmpl w:val="A79EF7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223312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4" w15:restartNumberingAfterBreak="0">
    <w:nsid w:val="45324C43"/>
    <w:multiLevelType w:val="hybridMultilevel"/>
    <w:tmpl w:val="CA0A9032"/>
    <w:lvl w:ilvl="0" w:tplc="55424B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F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5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7C2E48"/>
    <w:multiLevelType w:val="hybridMultilevel"/>
    <w:tmpl w:val="5B72B566"/>
    <w:lvl w:ilvl="0" w:tplc="D4F8C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7" w15:restartNumberingAfterBreak="0">
    <w:nsid w:val="489F4FD1"/>
    <w:multiLevelType w:val="hybridMultilevel"/>
    <w:tmpl w:val="AF446FEE"/>
    <w:lvl w:ilvl="0" w:tplc="041F000F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4446D1"/>
    <w:multiLevelType w:val="hybridMultilevel"/>
    <w:tmpl w:val="ED4039F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C6A6AE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3385C58"/>
    <w:multiLevelType w:val="hybridMultilevel"/>
    <w:tmpl w:val="DA5807B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82B3D44"/>
    <w:multiLevelType w:val="hybridMultilevel"/>
    <w:tmpl w:val="7CE2497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69316A"/>
    <w:multiLevelType w:val="hybridMultilevel"/>
    <w:tmpl w:val="C90A187C"/>
    <w:lvl w:ilvl="0" w:tplc="D4F8C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2B5F7B"/>
    <w:multiLevelType w:val="hybridMultilevel"/>
    <w:tmpl w:val="8A72AB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0E7CC5"/>
    <w:multiLevelType w:val="hybridMultilevel"/>
    <w:tmpl w:val="DE58671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2243ECD"/>
    <w:multiLevelType w:val="hybridMultilevel"/>
    <w:tmpl w:val="F180732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5" w:hanging="360"/>
      </w:pPr>
    </w:lvl>
    <w:lvl w:ilvl="2" w:tplc="041F001B" w:tentative="1">
      <w:start w:val="1"/>
      <w:numFmt w:val="lowerRoman"/>
      <w:lvlText w:val="%3."/>
      <w:lvlJc w:val="right"/>
      <w:pPr>
        <w:ind w:left="1095" w:hanging="180"/>
      </w:pPr>
    </w:lvl>
    <w:lvl w:ilvl="3" w:tplc="041F000F" w:tentative="1">
      <w:start w:val="1"/>
      <w:numFmt w:val="decimal"/>
      <w:lvlText w:val="%4."/>
      <w:lvlJc w:val="left"/>
      <w:pPr>
        <w:ind w:left="1815" w:hanging="360"/>
      </w:pPr>
    </w:lvl>
    <w:lvl w:ilvl="4" w:tplc="041F0019" w:tentative="1">
      <w:start w:val="1"/>
      <w:numFmt w:val="lowerLetter"/>
      <w:lvlText w:val="%5."/>
      <w:lvlJc w:val="left"/>
      <w:pPr>
        <w:ind w:left="2535" w:hanging="360"/>
      </w:pPr>
    </w:lvl>
    <w:lvl w:ilvl="5" w:tplc="041F001B" w:tentative="1">
      <w:start w:val="1"/>
      <w:numFmt w:val="lowerRoman"/>
      <w:lvlText w:val="%6."/>
      <w:lvlJc w:val="right"/>
      <w:pPr>
        <w:ind w:left="3255" w:hanging="180"/>
      </w:pPr>
    </w:lvl>
    <w:lvl w:ilvl="6" w:tplc="041F000F" w:tentative="1">
      <w:start w:val="1"/>
      <w:numFmt w:val="decimal"/>
      <w:lvlText w:val="%7."/>
      <w:lvlJc w:val="left"/>
      <w:pPr>
        <w:ind w:left="3975" w:hanging="360"/>
      </w:pPr>
    </w:lvl>
    <w:lvl w:ilvl="7" w:tplc="041F0019" w:tentative="1">
      <w:start w:val="1"/>
      <w:numFmt w:val="lowerLetter"/>
      <w:lvlText w:val="%8."/>
      <w:lvlJc w:val="left"/>
      <w:pPr>
        <w:ind w:left="4695" w:hanging="360"/>
      </w:pPr>
    </w:lvl>
    <w:lvl w:ilvl="8" w:tplc="041F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39" w15:restartNumberingAfterBreak="0">
    <w:nsid w:val="67E22409"/>
    <w:multiLevelType w:val="hybridMultilevel"/>
    <w:tmpl w:val="911A043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4621B2"/>
    <w:multiLevelType w:val="hybridMultilevel"/>
    <w:tmpl w:val="B3648A2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CD86C59"/>
    <w:multiLevelType w:val="hybridMultilevel"/>
    <w:tmpl w:val="B058B97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252DD1"/>
    <w:multiLevelType w:val="hybridMultilevel"/>
    <w:tmpl w:val="B820319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8A4464"/>
    <w:multiLevelType w:val="hybridMultilevel"/>
    <w:tmpl w:val="D6981B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256823"/>
    <w:multiLevelType w:val="hybridMultilevel"/>
    <w:tmpl w:val="48B4869C"/>
    <w:lvl w:ilvl="0" w:tplc="D4F8CC3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25"/>
  </w:num>
  <w:num w:numId="5">
    <w:abstractNumId w:val="8"/>
  </w:num>
  <w:num w:numId="6">
    <w:abstractNumId w:val="12"/>
  </w:num>
  <w:num w:numId="7">
    <w:abstractNumId w:val="13"/>
  </w:num>
  <w:num w:numId="8">
    <w:abstractNumId w:val="32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3"/>
  </w:num>
  <w:num w:numId="10">
    <w:abstractNumId w:val="45"/>
  </w:num>
  <w:num w:numId="11">
    <w:abstractNumId w:val="30"/>
  </w:num>
  <w:num w:numId="12">
    <w:abstractNumId w:val="29"/>
  </w:num>
  <w:num w:numId="13">
    <w:abstractNumId w:val="7"/>
  </w:num>
  <w:num w:numId="14">
    <w:abstractNumId w:val="21"/>
  </w:num>
  <w:num w:numId="15">
    <w:abstractNumId w:val="9"/>
  </w:num>
  <w:num w:numId="16">
    <w:abstractNumId w:val="11"/>
  </w:num>
  <w:num w:numId="17">
    <w:abstractNumId w:val="23"/>
  </w:num>
  <w:num w:numId="18">
    <w:abstractNumId w:val="26"/>
  </w:num>
  <w:num w:numId="19">
    <w:abstractNumId w:val="37"/>
  </w:num>
  <w:num w:numId="20">
    <w:abstractNumId w:val="17"/>
  </w:num>
  <w:num w:numId="21">
    <w:abstractNumId w:val="40"/>
  </w:num>
  <w:num w:numId="22">
    <w:abstractNumId w:val="43"/>
  </w:num>
  <w:num w:numId="23">
    <w:abstractNumId w:val="44"/>
  </w:num>
  <w:num w:numId="24">
    <w:abstractNumId w:val="35"/>
  </w:num>
  <w:num w:numId="25">
    <w:abstractNumId w:val="5"/>
  </w:num>
  <w:num w:numId="26">
    <w:abstractNumId w:val="28"/>
  </w:num>
  <w:num w:numId="27">
    <w:abstractNumId w:val="31"/>
  </w:num>
  <w:num w:numId="28">
    <w:abstractNumId w:val="39"/>
  </w:num>
  <w:num w:numId="29">
    <w:abstractNumId w:val="41"/>
  </w:num>
  <w:num w:numId="30">
    <w:abstractNumId w:val="19"/>
  </w:num>
  <w:num w:numId="31">
    <w:abstractNumId w:val="22"/>
  </w:num>
  <w:num w:numId="32">
    <w:abstractNumId w:val="42"/>
  </w:num>
  <w:num w:numId="33">
    <w:abstractNumId w:val="38"/>
  </w:num>
  <w:num w:numId="34">
    <w:abstractNumId w:val="36"/>
  </w:num>
  <w:num w:numId="35">
    <w:abstractNumId w:val="34"/>
  </w:num>
  <w:num w:numId="36">
    <w:abstractNumId w:val="24"/>
  </w:num>
  <w:num w:numId="37">
    <w:abstractNumId w:val="18"/>
  </w:num>
  <w:num w:numId="38">
    <w:abstractNumId w:val="20"/>
  </w:num>
  <w:num w:numId="39">
    <w:abstractNumId w:val="27"/>
  </w:num>
  <w:num w:numId="40">
    <w:abstractNumId w:val="6"/>
  </w:num>
  <w:num w:numId="41">
    <w:abstractNumId w:val="16"/>
  </w:num>
  <w:num w:numId="42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46F4"/>
    <w:rsid w:val="00066DF2"/>
    <w:rsid w:val="00067D10"/>
    <w:rsid w:val="00070A2F"/>
    <w:rsid w:val="00071E78"/>
    <w:rsid w:val="000733FA"/>
    <w:rsid w:val="00073AA6"/>
    <w:rsid w:val="0007448F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4123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877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0F6C94"/>
    <w:rsid w:val="0010133A"/>
    <w:rsid w:val="0010349D"/>
    <w:rsid w:val="00105B05"/>
    <w:rsid w:val="00105BC2"/>
    <w:rsid w:val="00106181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27A93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36FD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5E08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0068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6C3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C71BC"/>
    <w:rsid w:val="002D0377"/>
    <w:rsid w:val="002D0A5D"/>
    <w:rsid w:val="002D0F53"/>
    <w:rsid w:val="002D16C0"/>
    <w:rsid w:val="002D40F4"/>
    <w:rsid w:val="002D5FCD"/>
    <w:rsid w:val="002D6059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1AE3"/>
    <w:rsid w:val="00304E48"/>
    <w:rsid w:val="0030612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47A6B"/>
    <w:rsid w:val="00353294"/>
    <w:rsid w:val="0035363E"/>
    <w:rsid w:val="00357F4E"/>
    <w:rsid w:val="003610D4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0868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93D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97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B7D84"/>
    <w:rsid w:val="006C0054"/>
    <w:rsid w:val="006C0F48"/>
    <w:rsid w:val="006C1027"/>
    <w:rsid w:val="006C1942"/>
    <w:rsid w:val="006C238C"/>
    <w:rsid w:val="006C321A"/>
    <w:rsid w:val="006C386C"/>
    <w:rsid w:val="006C3EA7"/>
    <w:rsid w:val="006C4A20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2D2B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4B0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A96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164C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0F8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CB4"/>
    <w:rsid w:val="00BF0E2B"/>
    <w:rsid w:val="00BF195C"/>
    <w:rsid w:val="00BF2BC4"/>
    <w:rsid w:val="00BF348F"/>
    <w:rsid w:val="00BF5C73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51D1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193C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298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4BD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179F3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77745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,"/>
  <w:listSeparator w:val=";"/>
  <w14:docId w14:val="45FD84C0"/>
  <w15:docId w15:val="{FC65FC1C-E3F4-4CFB-A968-DDBF5B94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99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  <w:style w:type="character" w:styleId="zmlenmeyenBahsetme">
    <w:name w:val="Unresolved Mention"/>
    <w:basedOn w:val="VarsaylanParagrafYazTipi"/>
    <w:uiPriority w:val="99"/>
    <w:semiHidden/>
    <w:unhideWhenUsed/>
    <w:rsid w:val="00BF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amtipsatinalma@gmail.com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4.jpeg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EC030-6230-4171-A5B2-0DCC3CEAF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9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105</cp:revision>
  <cp:lastPrinted>2016-11-17T07:39:00Z</cp:lastPrinted>
  <dcterms:created xsi:type="dcterms:W3CDTF">2018-11-07T13:36:00Z</dcterms:created>
  <dcterms:modified xsi:type="dcterms:W3CDTF">2026-04-30T06:03:00Z</dcterms:modified>
</cp:coreProperties>
</file>