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D0A1A" w14:textId="77777777" w:rsidR="00A738E7" w:rsidRPr="000F4B1F" w:rsidRDefault="00A738E7" w:rsidP="00316A3D">
      <w:pPr>
        <w:tabs>
          <w:tab w:val="left" w:pos="180"/>
          <w:tab w:val="left" w:pos="2700"/>
          <w:tab w:val="left" w:pos="2940"/>
          <w:tab w:val="right" w:pos="10915"/>
        </w:tabs>
        <w:ind w:left="142" w:right="-851"/>
        <w:rPr>
          <w:rFonts w:asciiTheme="majorBidi" w:hAnsiTheme="majorBidi" w:cstheme="majorBidi"/>
          <w:sz w:val="22"/>
          <w:szCs w:val="22"/>
        </w:rPr>
      </w:pPr>
    </w:p>
    <w:p w14:paraId="539987DF" w14:textId="1F8384B9" w:rsidR="005554CC" w:rsidRPr="000F4B1F" w:rsidRDefault="0091388E" w:rsidP="00347A6B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</w:r>
      <w:r w:rsidR="00D13D5D" w:rsidRPr="000F4B1F">
        <w:rPr>
          <w:rFonts w:asciiTheme="majorBidi" w:hAnsiTheme="majorBidi" w:cstheme="majorBidi"/>
          <w:sz w:val="22"/>
          <w:szCs w:val="22"/>
        </w:rPr>
        <w:t>Teklif No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  <w:t>: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</w:r>
      <w:r w:rsidR="00BF0CB4">
        <w:rPr>
          <w:rFonts w:asciiTheme="majorBidi" w:hAnsiTheme="majorBidi" w:cstheme="majorBidi"/>
          <w:sz w:val="22"/>
          <w:szCs w:val="22"/>
        </w:rPr>
        <w:t>26/758</w:t>
      </w:r>
    </w:p>
    <w:p w14:paraId="43FE5CBD" w14:textId="1896B6A1" w:rsidR="00CB2D57" w:rsidRDefault="005554CC" w:rsidP="00347A6B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>Talep Eden Birim</w:t>
      </w:r>
      <w:r w:rsidRPr="000F4B1F">
        <w:rPr>
          <w:rFonts w:asciiTheme="majorBidi" w:hAnsiTheme="majorBidi" w:cstheme="majorBidi"/>
          <w:sz w:val="22"/>
          <w:szCs w:val="22"/>
        </w:rPr>
        <w:tab/>
        <w:t>:</w:t>
      </w:r>
      <w:r w:rsidR="001736FD">
        <w:rPr>
          <w:rFonts w:asciiTheme="majorBidi" w:hAnsiTheme="majorBidi" w:cstheme="majorBidi"/>
          <w:sz w:val="22"/>
          <w:szCs w:val="22"/>
        </w:rPr>
        <w:t xml:space="preserve"> ÜROLOJİ</w:t>
      </w:r>
    </w:p>
    <w:p w14:paraId="103899A0" w14:textId="77777777" w:rsidR="00600E58" w:rsidRPr="00600E58" w:rsidRDefault="00600E58" w:rsidP="000D3877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b/>
          <w:color w:val="FF0000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</w:t>
      </w:r>
    </w:p>
    <w:p w14:paraId="666A563B" w14:textId="53C1CCCB" w:rsidR="001C5AF6" w:rsidRDefault="005554CC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22"/>
          <w:szCs w:val="22"/>
        </w:rPr>
      </w:pPr>
      <w:r w:rsidRPr="000F4B1F">
        <w:rPr>
          <w:rFonts w:asciiTheme="majorBidi" w:hAnsiTheme="majorBidi" w:cstheme="majorBidi"/>
          <w:color w:val="FF0000"/>
          <w:sz w:val="22"/>
          <w:szCs w:val="22"/>
        </w:rPr>
        <w:tab/>
      </w:r>
      <w:r w:rsidR="006C4A20">
        <w:rPr>
          <w:rFonts w:asciiTheme="majorBidi" w:hAnsiTheme="majorBidi" w:cstheme="majorBidi"/>
          <w:color w:val="FF0000"/>
          <w:sz w:val="22"/>
          <w:szCs w:val="22"/>
        </w:rPr>
        <w:t>SON TEKLİF:</w:t>
      </w:r>
      <w:r w:rsidR="00BF0CB4">
        <w:rPr>
          <w:rFonts w:asciiTheme="majorBidi" w:hAnsiTheme="majorBidi" w:cstheme="majorBidi"/>
          <w:color w:val="FF0000"/>
          <w:sz w:val="22"/>
          <w:szCs w:val="22"/>
        </w:rPr>
        <w:t>05.05.2026</w:t>
      </w:r>
    </w:p>
    <w:p w14:paraId="187AFDBD" w14:textId="77777777" w:rsidR="00600E58" w:rsidRPr="00600E58" w:rsidRDefault="00600E58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16"/>
          <w:szCs w:val="16"/>
        </w:rPr>
      </w:pPr>
    </w:p>
    <w:tbl>
      <w:tblPr>
        <w:tblW w:w="10598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5880"/>
        <w:gridCol w:w="992"/>
        <w:gridCol w:w="850"/>
        <w:gridCol w:w="993"/>
        <w:gridCol w:w="1275"/>
      </w:tblGrid>
      <w:tr w:rsidR="00132743" w:rsidRPr="00132743" w14:paraId="3BADC64F" w14:textId="77777777" w:rsidTr="00600E58">
        <w:trPr>
          <w:trHeight w:val="611"/>
        </w:trPr>
        <w:tc>
          <w:tcPr>
            <w:tcW w:w="608" w:type="dxa"/>
            <w:hideMark/>
          </w:tcPr>
          <w:p w14:paraId="4164E924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Sıra</w:t>
            </w:r>
            <w:r w:rsidRPr="00132743">
              <w:rPr>
                <w:b/>
                <w:bCs/>
                <w:lang w:eastAsia="tr-TR"/>
              </w:rPr>
              <w:br/>
              <w:t>No</w:t>
            </w:r>
          </w:p>
        </w:tc>
        <w:tc>
          <w:tcPr>
            <w:tcW w:w="5880" w:type="dxa"/>
            <w:noWrap/>
            <w:hideMark/>
          </w:tcPr>
          <w:p w14:paraId="5750EDBB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Malzeme Cinsi</w:t>
            </w:r>
          </w:p>
        </w:tc>
        <w:tc>
          <w:tcPr>
            <w:tcW w:w="992" w:type="dxa"/>
            <w:noWrap/>
            <w:hideMark/>
          </w:tcPr>
          <w:p w14:paraId="56BD0F1A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Miktar</w:t>
            </w:r>
          </w:p>
        </w:tc>
        <w:tc>
          <w:tcPr>
            <w:tcW w:w="850" w:type="dxa"/>
            <w:noWrap/>
            <w:hideMark/>
          </w:tcPr>
          <w:p w14:paraId="2DF92F10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</w:p>
        </w:tc>
        <w:tc>
          <w:tcPr>
            <w:tcW w:w="993" w:type="dxa"/>
            <w:hideMark/>
          </w:tcPr>
          <w:p w14:paraId="4B8F51C1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  <w:r w:rsidRPr="00132743">
              <w:rPr>
                <w:b/>
                <w:bCs/>
                <w:lang w:eastAsia="tr-TR"/>
              </w:rPr>
              <w:br/>
              <w:t>Fiyat</w:t>
            </w:r>
          </w:p>
        </w:tc>
        <w:tc>
          <w:tcPr>
            <w:tcW w:w="1275" w:type="dxa"/>
          </w:tcPr>
          <w:p w14:paraId="544023E4" w14:textId="77777777" w:rsidR="00132743" w:rsidRPr="00132743" w:rsidRDefault="00132743" w:rsidP="00262057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Toplam</w:t>
            </w:r>
            <w:r w:rsidRPr="00132743">
              <w:rPr>
                <w:b/>
                <w:bCs/>
                <w:lang w:eastAsia="tr-TR"/>
              </w:rPr>
              <w:br/>
              <w:t>Tutar</w:t>
            </w:r>
          </w:p>
        </w:tc>
      </w:tr>
      <w:tr w:rsidR="00BF0CB4" w:rsidRPr="00132743" w14:paraId="3DE4E2EB" w14:textId="77777777" w:rsidTr="00600E58">
        <w:trPr>
          <w:trHeight w:val="513"/>
        </w:trPr>
        <w:tc>
          <w:tcPr>
            <w:tcW w:w="608" w:type="dxa"/>
            <w:noWrap/>
            <w:vAlign w:val="bottom"/>
            <w:hideMark/>
          </w:tcPr>
          <w:p w14:paraId="149D8E6E" w14:textId="77777777" w:rsidR="00BF0CB4" w:rsidRPr="00132743" w:rsidRDefault="00BF0CB4" w:rsidP="00BF0CB4">
            <w:pPr>
              <w:jc w:val="center"/>
            </w:pPr>
            <w:r w:rsidRPr="00132743">
              <w:t>1</w:t>
            </w:r>
          </w:p>
        </w:tc>
        <w:tc>
          <w:tcPr>
            <w:tcW w:w="5880" w:type="dxa"/>
            <w:noWrap/>
            <w:vAlign w:val="bottom"/>
          </w:tcPr>
          <w:p w14:paraId="7B6DE19B" w14:textId="614ECA47" w:rsidR="00BF0CB4" w:rsidRDefault="00BF0CB4" w:rsidP="00BF0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HOLMİUM LAZER TEKRAR KULLANILABİLİR FİBER (SARI)</w:t>
            </w:r>
          </w:p>
        </w:tc>
        <w:tc>
          <w:tcPr>
            <w:tcW w:w="992" w:type="dxa"/>
            <w:noWrap/>
            <w:vAlign w:val="bottom"/>
          </w:tcPr>
          <w:p w14:paraId="4174FABC" w14:textId="26B2EB8C" w:rsidR="00BF0CB4" w:rsidRDefault="00BF0CB4" w:rsidP="00BF0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50" w:type="dxa"/>
            <w:noWrap/>
            <w:vAlign w:val="bottom"/>
          </w:tcPr>
          <w:p w14:paraId="3FC3C8DA" w14:textId="390326F6" w:rsidR="00BF0CB4" w:rsidRDefault="00BF0CB4" w:rsidP="00BF0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  <w:hideMark/>
          </w:tcPr>
          <w:p w14:paraId="54FD22C5" w14:textId="77777777" w:rsidR="00BF0CB4" w:rsidRPr="00132743" w:rsidRDefault="00BF0CB4" w:rsidP="00BF0CB4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0E2BB5AA" w14:textId="77777777" w:rsidR="00BF0CB4" w:rsidRPr="00132743" w:rsidRDefault="00BF0CB4" w:rsidP="00BF0CB4">
            <w:pPr>
              <w:jc w:val="center"/>
              <w:rPr>
                <w:lang w:eastAsia="tr-TR"/>
              </w:rPr>
            </w:pPr>
          </w:p>
        </w:tc>
      </w:tr>
      <w:tr w:rsidR="00BF0CB4" w:rsidRPr="00132743" w14:paraId="06FD3CF1" w14:textId="77777777" w:rsidTr="00600E58">
        <w:trPr>
          <w:trHeight w:val="421"/>
        </w:trPr>
        <w:tc>
          <w:tcPr>
            <w:tcW w:w="608" w:type="dxa"/>
            <w:noWrap/>
            <w:vAlign w:val="bottom"/>
            <w:hideMark/>
          </w:tcPr>
          <w:p w14:paraId="10E23900" w14:textId="77777777" w:rsidR="00BF0CB4" w:rsidRPr="00132743" w:rsidRDefault="00BF0CB4" w:rsidP="00BF0CB4">
            <w:pPr>
              <w:jc w:val="center"/>
            </w:pPr>
            <w:r w:rsidRPr="00132743">
              <w:t>2</w:t>
            </w:r>
          </w:p>
        </w:tc>
        <w:tc>
          <w:tcPr>
            <w:tcW w:w="5880" w:type="dxa"/>
            <w:noWrap/>
            <w:vAlign w:val="bottom"/>
          </w:tcPr>
          <w:p w14:paraId="51B1707E" w14:textId="48FA81AF" w:rsidR="00BF0CB4" w:rsidRDefault="00BF0CB4" w:rsidP="00BF0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HOLMİUM LAZER TEKRAR KULLANILABİLİR FİBER (MAVİ)</w:t>
            </w:r>
          </w:p>
        </w:tc>
        <w:tc>
          <w:tcPr>
            <w:tcW w:w="992" w:type="dxa"/>
            <w:noWrap/>
            <w:vAlign w:val="bottom"/>
          </w:tcPr>
          <w:p w14:paraId="1F357428" w14:textId="4D4DFA01" w:rsidR="00BF0CB4" w:rsidRDefault="00BF0CB4" w:rsidP="00BF0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50" w:type="dxa"/>
            <w:noWrap/>
            <w:vAlign w:val="bottom"/>
          </w:tcPr>
          <w:p w14:paraId="60B5E8F6" w14:textId="437CD3A0" w:rsidR="00BF0CB4" w:rsidRDefault="00BF0CB4" w:rsidP="00BF0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  <w:hideMark/>
          </w:tcPr>
          <w:p w14:paraId="3DB71BAE" w14:textId="77777777" w:rsidR="00BF0CB4" w:rsidRPr="00132743" w:rsidRDefault="00BF0CB4" w:rsidP="00BF0CB4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4ADB4C8" w14:textId="77777777" w:rsidR="00BF0CB4" w:rsidRPr="00132743" w:rsidRDefault="00BF0CB4" w:rsidP="00BF0CB4">
            <w:pPr>
              <w:jc w:val="center"/>
              <w:rPr>
                <w:lang w:eastAsia="tr-TR"/>
              </w:rPr>
            </w:pPr>
          </w:p>
        </w:tc>
      </w:tr>
      <w:tr w:rsidR="005C3D3F" w:rsidRPr="000F4B1F" w14:paraId="37AE01ED" w14:textId="77777777" w:rsidTr="00600E58">
        <w:trPr>
          <w:trHeight w:val="892"/>
        </w:trPr>
        <w:tc>
          <w:tcPr>
            <w:tcW w:w="8330" w:type="dxa"/>
            <w:gridSpan w:val="4"/>
          </w:tcPr>
          <w:p w14:paraId="19758B1B" w14:textId="77777777" w:rsidR="005C3D3F" w:rsidRDefault="005C3D3F" w:rsidP="005C3D3F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sz w:val="22"/>
                <w:szCs w:val="22"/>
              </w:rPr>
            </w:pP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  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</w:t>
            </w:r>
          </w:p>
          <w:p w14:paraId="4D663C69" w14:textId="77777777" w:rsidR="005C3D3F" w:rsidRPr="000F4B1F" w:rsidRDefault="005C3D3F" w:rsidP="005C3D3F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b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GENEL TOPLAM</w:t>
            </w:r>
            <w:r w:rsidRPr="000F4B1F">
              <w:rPr>
                <w:rFonts w:asciiTheme="majorBidi" w:hAnsiTheme="majorBidi" w:cstheme="majorBidi"/>
                <w:b/>
                <w:sz w:val="22"/>
                <w:szCs w:val="22"/>
              </w:rPr>
              <w:t xml:space="preserve"> K.D.V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>HARİÇ</w:t>
            </w:r>
          </w:p>
        </w:tc>
        <w:tc>
          <w:tcPr>
            <w:tcW w:w="2268" w:type="dxa"/>
            <w:gridSpan w:val="2"/>
          </w:tcPr>
          <w:p w14:paraId="66286B6C" w14:textId="77777777" w:rsidR="005C3D3F" w:rsidRPr="000F4B1F" w:rsidRDefault="005C3D3F" w:rsidP="005C3D3F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left="1667" w:right="-1" w:hanging="16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298CA5F5" w14:textId="77777777" w:rsidR="005658C4" w:rsidRDefault="005C3D3F" w:rsidP="00600E58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</w:t>
      </w:r>
    </w:p>
    <w:p w14:paraId="13C77F13" w14:textId="77777777" w:rsidR="005658C4" w:rsidRDefault="005658C4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6762B1EC" w14:textId="77777777" w:rsidR="00903320" w:rsidRPr="000F4B1F" w:rsidRDefault="00903320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1-İHALE YAKLAŞIK MALİYETİ İÇİN KULLANILACAKTIR. </w:t>
      </w:r>
    </w:p>
    <w:p w14:paraId="5050A983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2-ŞARTNAMELER SATINALMA BÜROSUNDAN TEMİN EDİLEBİLİR. </w:t>
      </w:r>
    </w:p>
    <w:p w14:paraId="4183ED51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3-MALZEME LİSTESİNİ  </w:t>
      </w:r>
      <w:r w:rsidR="00C502FA" w:rsidRPr="000F4B1F">
        <w:rPr>
          <w:rFonts w:asciiTheme="majorBidi" w:hAnsiTheme="majorBidi" w:cstheme="majorBidi"/>
          <w:sz w:val="22"/>
          <w:szCs w:val="22"/>
        </w:rPr>
        <w:t>http://www.meramtip.com.tr/ihale.php</w:t>
      </w:r>
      <w:r w:rsidRPr="000F4B1F">
        <w:rPr>
          <w:rFonts w:asciiTheme="majorBidi" w:hAnsiTheme="majorBidi" w:cstheme="majorBidi"/>
          <w:sz w:val="22"/>
          <w:szCs w:val="22"/>
        </w:rPr>
        <w:t xml:space="preserve"> ADRESİNDEN ALABİLİRSİNİZ. </w:t>
      </w:r>
    </w:p>
    <w:p w14:paraId="7D341763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4-PROFORMALARINIZDA LÜTFEN TEKLİF NUMARAMIZI YAZINIZ </w:t>
      </w:r>
    </w:p>
    <w:p w14:paraId="52721E6F" w14:textId="77777777" w:rsidR="00686E88" w:rsidRDefault="00903320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5-YAKLAŞIK MALİYET</w:t>
      </w:r>
      <w:r w:rsidR="00792C40" w:rsidRPr="000F4B1F">
        <w:rPr>
          <w:rFonts w:asciiTheme="majorBidi" w:hAnsiTheme="majorBidi" w:cstheme="majorBidi"/>
          <w:sz w:val="22"/>
          <w:szCs w:val="22"/>
        </w:rPr>
        <w:t>,</w:t>
      </w:r>
      <w:r w:rsidRPr="000F4B1F">
        <w:rPr>
          <w:rFonts w:asciiTheme="majorBidi" w:hAnsiTheme="majorBidi" w:cstheme="majorBidi"/>
          <w:sz w:val="22"/>
          <w:szCs w:val="22"/>
        </w:rPr>
        <w:t xml:space="preserve"> FİRMAYI TEMSİL EDEN ANTETLİ </w:t>
      </w:r>
      <w:r w:rsidR="001F5BB6" w:rsidRPr="000F4B1F">
        <w:rPr>
          <w:rFonts w:asciiTheme="majorBidi" w:hAnsiTheme="majorBidi" w:cstheme="majorBidi"/>
          <w:sz w:val="22"/>
          <w:szCs w:val="22"/>
        </w:rPr>
        <w:t>KÂĞIDA</w:t>
      </w:r>
      <w:r w:rsidRPr="000F4B1F">
        <w:rPr>
          <w:rFonts w:asciiTheme="majorBidi" w:hAnsiTheme="majorBidi" w:cstheme="majorBidi"/>
          <w:sz w:val="22"/>
          <w:szCs w:val="22"/>
        </w:rPr>
        <w:t xml:space="preserve"> YAZILACAKTIR.</w:t>
      </w:r>
    </w:p>
    <w:p w14:paraId="7F0670B2" w14:textId="77777777" w:rsidR="00686E88" w:rsidRDefault="00686E88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6-VERİLEN FİYATLAR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K.D.V</w:t>
      </w:r>
      <w:r w:rsidRPr="000F4B1F">
        <w:rPr>
          <w:rFonts w:asciiTheme="majorBidi" w:hAnsiTheme="majorBidi" w:cstheme="majorBidi"/>
          <w:sz w:val="22"/>
          <w:szCs w:val="22"/>
          <w:u w:val="single"/>
        </w:rPr>
        <w:t xml:space="preserve">.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HARİÇ</w:t>
      </w:r>
      <w:r w:rsidRPr="000F4B1F">
        <w:rPr>
          <w:rFonts w:asciiTheme="majorBidi" w:hAnsiTheme="majorBidi" w:cstheme="majorBidi"/>
          <w:sz w:val="22"/>
          <w:szCs w:val="22"/>
        </w:rPr>
        <w:t xml:space="preserve"> OLACAKTIR</w:t>
      </w:r>
    </w:p>
    <w:p w14:paraId="6902E0A3" w14:textId="77777777" w:rsidR="00CA193C" w:rsidRDefault="00CA193C" w:rsidP="00CA193C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2E70BDC2" w14:textId="6F4AFE50" w:rsidR="00CA193C" w:rsidRDefault="00306128" w:rsidP="00BF5C73">
      <w:pPr>
        <w:tabs>
          <w:tab w:val="left" w:pos="-284"/>
          <w:tab w:val="left" w:pos="6379"/>
          <w:tab w:val="left" w:pos="6946"/>
          <w:tab w:val="left" w:pos="7088"/>
        </w:tabs>
        <w:ind w:right="-1"/>
        <w:rPr>
          <w:rFonts w:asciiTheme="majorBidi" w:hAnsiTheme="majorBidi" w:cstheme="majorBidi"/>
          <w:sz w:val="22"/>
          <w:szCs w:val="22"/>
        </w:rPr>
      </w:pPr>
      <w:hyperlink r:id="rId8" w:history="1">
        <w:r w:rsidR="00BF0CB4" w:rsidRPr="002B0395">
          <w:rPr>
            <w:rStyle w:val="Kpr"/>
            <w:rFonts w:asciiTheme="majorBidi" w:hAnsiTheme="majorBidi" w:cstheme="majorBidi"/>
            <w:sz w:val="22"/>
            <w:szCs w:val="22"/>
          </w:rPr>
          <w:t>meramtipsatinalma@gmail.com</w:t>
        </w:r>
      </w:hyperlink>
    </w:p>
    <w:p w14:paraId="4A58366A" w14:textId="2FFDBA19" w:rsidR="00BF0CB4" w:rsidRDefault="00BF0CB4" w:rsidP="00BF5C73">
      <w:pPr>
        <w:tabs>
          <w:tab w:val="left" w:pos="-284"/>
          <w:tab w:val="left" w:pos="6379"/>
          <w:tab w:val="left" w:pos="6946"/>
          <w:tab w:val="left" w:pos="7088"/>
        </w:tabs>
        <w:ind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B2144BF" wp14:editId="209E2692">
            <wp:extent cx="6296025" cy="89439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0B3514D" wp14:editId="379AD42A">
            <wp:extent cx="6296025" cy="89439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35481D5" wp14:editId="1F1CD400">
            <wp:extent cx="6296025" cy="89439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CB4" w:rsidSect="00D85E84">
      <w:headerReference w:type="default" r:id="rId12"/>
      <w:footerReference w:type="default" r:id="rId13"/>
      <w:pgSz w:w="11906" w:h="16838" w:code="9"/>
      <w:pgMar w:top="709" w:right="1133" w:bottom="284" w:left="851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E95213" w14:textId="77777777" w:rsidR="000B4123" w:rsidRDefault="000B4123">
      <w:r>
        <w:separator/>
      </w:r>
    </w:p>
  </w:endnote>
  <w:endnote w:type="continuationSeparator" w:id="0">
    <w:p w14:paraId="7284D766" w14:textId="77777777" w:rsidR="000B4123" w:rsidRDefault="000B4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0E835" w14:textId="77777777" w:rsidR="000B4123" w:rsidRDefault="000B4123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6432" behindDoc="1" locked="0" layoutInCell="1" allowOverlap="1" wp14:anchorId="1AB3247E" wp14:editId="658BC891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5408" behindDoc="0" locked="0" layoutInCell="1" allowOverlap="1" wp14:anchorId="3E9A57DD" wp14:editId="4229966C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4384" behindDoc="0" locked="0" layoutInCell="1" allowOverlap="1" wp14:anchorId="507C7E9B" wp14:editId="5311E430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3360" behindDoc="0" locked="0" layoutInCell="1" allowOverlap="1" wp14:anchorId="706BE425" wp14:editId="761C500E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2336" behindDoc="0" locked="0" layoutInCell="1" allowOverlap="1" wp14:anchorId="37382997" wp14:editId="00A04D1E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>Adres: Hocacihan Mah. Sultan Abdülhamit Han</w:t>
    </w:r>
  </w:p>
  <w:p w14:paraId="55B9042E" w14:textId="77777777" w:rsidR="000B4123" w:rsidRPr="005F575E" w:rsidRDefault="000B4123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35E24B21" w14:textId="77777777" w:rsidR="000B4123" w:rsidRDefault="000B4123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4568F27A" w14:textId="77777777" w:rsidR="000B4123" w:rsidRDefault="000B4123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( 6010 ) </w:t>
    </w:r>
  </w:p>
  <w:p w14:paraId="662B02B7" w14:textId="77777777" w:rsidR="000B4123" w:rsidRPr="00467073" w:rsidRDefault="00306128" w:rsidP="00467073">
    <w:pPr>
      <w:pStyle w:val="AltBilgi"/>
      <w:rPr>
        <w:szCs w:val="16"/>
      </w:rPr>
    </w:pPr>
    <w:hyperlink r:id="rId6" w:tgtFrame="_blank" w:history="1">
      <w:r w:rsidR="000B4123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5C9FD" w14:textId="77777777" w:rsidR="000B4123" w:rsidRDefault="000B4123">
      <w:r>
        <w:separator/>
      </w:r>
    </w:p>
  </w:footnote>
  <w:footnote w:type="continuationSeparator" w:id="0">
    <w:p w14:paraId="039DA402" w14:textId="77777777" w:rsidR="000B4123" w:rsidRDefault="000B41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EE882" w14:textId="77777777" w:rsidR="000B4123" w:rsidRPr="00216579" w:rsidRDefault="000B4123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 wp14:anchorId="48C006DA" wp14:editId="09D3BAD5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277A6CAA" w14:textId="77777777" w:rsidR="000B4123" w:rsidRPr="00216579" w:rsidRDefault="000B4123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1EA77A65" w14:textId="77777777" w:rsidR="000B4123" w:rsidRPr="00216579" w:rsidRDefault="000B4123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1A0F36DB" w14:textId="77777777" w:rsidR="000B4123" w:rsidRPr="00216579" w:rsidRDefault="000B4123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" w15:restartNumberingAfterBreak="0">
    <w:nsid w:val="012D4859"/>
    <w:multiLevelType w:val="hybridMultilevel"/>
    <w:tmpl w:val="6D327EBC"/>
    <w:lvl w:ilvl="0" w:tplc="568E021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2E5CD7"/>
    <w:multiLevelType w:val="hybridMultilevel"/>
    <w:tmpl w:val="C4BE2D3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59A0FDF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14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06B87649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6BE69DA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14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0A324C8D"/>
    <w:multiLevelType w:val="hybridMultilevel"/>
    <w:tmpl w:val="F6A6E4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5937A6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216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12" w15:restartNumberingAfterBreak="0">
    <w:nsid w:val="13BA03D4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4244E3F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67196D"/>
    <w:multiLevelType w:val="hybridMultilevel"/>
    <w:tmpl w:val="EEC8F5C0"/>
    <w:lvl w:ilvl="0" w:tplc="545A5330">
      <w:start w:val="1"/>
      <w:numFmt w:val="lowerLetter"/>
      <w:lvlText w:val="%1."/>
      <w:lvlJc w:val="left"/>
      <w:pPr>
        <w:ind w:left="1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ind w:left="2530" w:hanging="180"/>
      </w:pPr>
    </w:lvl>
    <w:lvl w:ilvl="3" w:tplc="0409000F" w:tentative="1">
      <w:start w:val="1"/>
      <w:numFmt w:val="decimal"/>
      <w:lvlText w:val="%4."/>
      <w:lvlJc w:val="left"/>
      <w:pPr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15" w15:restartNumberingAfterBreak="0">
    <w:nsid w:val="1EB42667"/>
    <w:multiLevelType w:val="hybridMultilevel"/>
    <w:tmpl w:val="5F76B928"/>
    <w:lvl w:ilvl="0" w:tplc="373AF8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5515F5E"/>
    <w:multiLevelType w:val="hybridMultilevel"/>
    <w:tmpl w:val="3E98C40A"/>
    <w:lvl w:ilvl="0" w:tplc="478418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B25972"/>
    <w:multiLevelType w:val="hybridMultilevel"/>
    <w:tmpl w:val="584A8820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2ABF17DC"/>
    <w:multiLevelType w:val="hybridMultilevel"/>
    <w:tmpl w:val="15A856C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F8E2517"/>
    <w:multiLevelType w:val="hybridMultilevel"/>
    <w:tmpl w:val="1FD8E66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B0371D"/>
    <w:multiLevelType w:val="hybridMultilevel"/>
    <w:tmpl w:val="87DC96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01326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50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19C349E"/>
    <w:multiLevelType w:val="hybridMultilevel"/>
    <w:tmpl w:val="A79EF74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223312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216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4" w15:restartNumberingAfterBreak="0">
    <w:nsid w:val="45324C43"/>
    <w:multiLevelType w:val="hybridMultilevel"/>
    <w:tmpl w:val="CA0A9032"/>
    <w:lvl w:ilvl="0" w:tplc="55424B2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F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5" w15:restartNumberingAfterBreak="0">
    <w:nsid w:val="45F86C8B"/>
    <w:multiLevelType w:val="hybridMultilevel"/>
    <w:tmpl w:val="D57A4B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7C2E48"/>
    <w:multiLevelType w:val="hybridMultilevel"/>
    <w:tmpl w:val="5B72B566"/>
    <w:lvl w:ilvl="0" w:tplc="D4F8CC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7" w15:restartNumberingAfterBreak="0">
    <w:nsid w:val="489F4FD1"/>
    <w:multiLevelType w:val="hybridMultilevel"/>
    <w:tmpl w:val="AF446FEE"/>
    <w:lvl w:ilvl="0" w:tplc="041F000F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B4446D1"/>
    <w:multiLevelType w:val="hybridMultilevel"/>
    <w:tmpl w:val="ED4039F6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EC6A6AE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4E41486E"/>
    <w:multiLevelType w:val="hybridMultilevel"/>
    <w:tmpl w:val="B8A41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9B4BB4"/>
    <w:multiLevelType w:val="hybridMultilevel"/>
    <w:tmpl w:val="EC24C4F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3385C58"/>
    <w:multiLevelType w:val="hybridMultilevel"/>
    <w:tmpl w:val="DA5807B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47F573D"/>
    <w:multiLevelType w:val="hybridMultilevel"/>
    <w:tmpl w:val="30FC7A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7A40EA"/>
    <w:multiLevelType w:val="hybridMultilevel"/>
    <w:tmpl w:val="142E9FFA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82B3D44"/>
    <w:multiLevelType w:val="hybridMultilevel"/>
    <w:tmpl w:val="7CE2497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A69316A"/>
    <w:multiLevelType w:val="hybridMultilevel"/>
    <w:tmpl w:val="C90A187C"/>
    <w:lvl w:ilvl="0" w:tplc="D4F8CC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E2B5F7B"/>
    <w:multiLevelType w:val="hybridMultilevel"/>
    <w:tmpl w:val="8A72AB3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20E7CC5"/>
    <w:multiLevelType w:val="hybridMultilevel"/>
    <w:tmpl w:val="DE58671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2243ECD"/>
    <w:multiLevelType w:val="hybridMultilevel"/>
    <w:tmpl w:val="F180732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5" w:hanging="360"/>
      </w:pPr>
    </w:lvl>
    <w:lvl w:ilvl="2" w:tplc="041F001B" w:tentative="1">
      <w:start w:val="1"/>
      <w:numFmt w:val="lowerRoman"/>
      <w:lvlText w:val="%3."/>
      <w:lvlJc w:val="right"/>
      <w:pPr>
        <w:ind w:left="1095" w:hanging="180"/>
      </w:pPr>
    </w:lvl>
    <w:lvl w:ilvl="3" w:tplc="041F000F" w:tentative="1">
      <w:start w:val="1"/>
      <w:numFmt w:val="decimal"/>
      <w:lvlText w:val="%4."/>
      <w:lvlJc w:val="left"/>
      <w:pPr>
        <w:ind w:left="1815" w:hanging="360"/>
      </w:pPr>
    </w:lvl>
    <w:lvl w:ilvl="4" w:tplc="041F0019" w:tentative="1">
      <w:start w:val="1"/>
      <w:numFmt w:val="lowerLetter"/>
      <w:lvlText w:val="%5."/>
      <w:lvlJc w:val="left"/>
      <w:pPr>
        <w:ind w:left="2535" w:hanging="360"/>
      </w:pPr>
    </w:lvl>
    <w:lvl w:ilvl="5" w:tplc="041F001B" w:tentative="1">
      <w:start w:val="1"/>
      <w:numFmt w:val="lowerRoman"/>
      <w:lvlText w:val="%6."/>
      <w:lvlJc w:val="right"/>
      <w:pPr>
        <w:ind w:left="3255" w:hanging="180"/>
      </w:pPr>
    </w:lvl>
    <w:lvl w:ilvl="6" w:tplc="041F000F" w:tentative="1">
      <w:start w:val="1"/>
      <w:numFmt w:val="decimal"/>
      <w:lvlText w:val="%7."/>
      <w:lvlJc w:val="left"/>
      <w:pPr>
        <w:ind w:left="3975" w:hanging="360"/>
      </w:pPr>
    </w:lvl>
    <w:lvl w:ilvl="7" w:tplc="041F0019" w:tentative="1">
      <w:start w:val="1"/>
      <w:numFmt w:val="lowerLetter"/>
      <w:lvlText w:val="%8."/>
      <w:lvlJc w:val="left"/>
      <w:pPr>
        <w:ind w:left="4695" w:hanging="360"/>
      </w:pPr>
    </w:lvl>
    <w:lvl w:ilvl="8" w:tplc="041F001B" w:tentative="1">
      <w:start w:val="1"/>
      <w:numFmt w:val="lowerRoman"/>
      <w:lvlText w:val="%9."/>
      <w:lvlJc w:val="right"/>
      <w:pPr>
        <w:ind w:left="5415" w:hanging="180"/>
      </w:pPr>
    </w:lvl>
  </w:abstractNum>
  <w:abstractNum w:abstractNumId="39" w15:restartNumberingAfterBreak="0">
    <w:nsid w:val="67E22409"/>
    <w:multiLevelType w:val="hybridMultilevel"/>
    <w:tmpl w:val="911A043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84621B2"/>
    <w:multiLevelType w:val="hybridMultilevel"/>
    <w:tmpl w:val="B3648A22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6CD86C59"/>
    <w:multiLevelType w:val="hybridMultilevel"/>
    <w:tmpl w:val="B058B97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252DD1"/>
    <w:multiLevelType w:val="hybridMultilevel"/>
    <w:tmpl w:val="B820319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38A4464"/>
    <w:multiLevelType w:val="hybridMultilevel"/>
    <w:tmpl w:val="D6981B3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C256823"/>
    <w:multiLevelType w:val="hybridMultilevel"/>
    <w:tmpl w:val="48B4869C"/>
    <w:lvl w:ilvl="0" w:tplc="D4F8CC30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F774473"/>
    <w:multiLevelType w:val="hybridMultilevel"/>
    <w:tmpl w:val="7BA622AC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0"/>
  </w:num>
  <w:num w:numId="3">
    <w:abstractNumId w:val="15"/>
  </w:num>
  <w:num w:numId="4">
    <w:abstractNumId w:val="25"/>
  </w:num>
  <w:num w:numId="5">
    <w:abstractNumId w:val="8"/>
  </w:num>
  <w:num w:numId="6">
    <w:abstractNumId w:val="12"/>
  </w:num>
  <w:num w:numId="7">
    <w:abstractNumId w:val="13"/>
  </w:num>
  <w:num w:numId="8">
    <w:abstractNumId w:val="32"/>
    <w:lvlOverride w:ilvl="0">
      <w:lvl w:ilvl="0" w:tplc="0409000F">
        <w:start w:val="1"/>
        <w:numFmt w:val="decimal"/>
        <w:suff w:val="space"/>
        <w:lvlText w:val="%1."/>
        <w:lvlJc w:val="left"/>
        <w:pPr>
          <w:ind w:left="454" w:hanging="454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33"/>
  </w:num>
  <w:num w:numId="10">
    <w:abstractNumId w:val="45"/>
  </w:num>
  <w:num w:numId="11">
    <w:abstractNumId w:val="30"/>
  </w:num>
  <w:num w:numId="12">
    <w:abstractNumId w:val="29"/>
  </w:num>
  <w:num w:numId="13">
    <w:abstractNumId w:val="7"/>
  </w:num>
  <w:num w:numId="14">
    <w:abstractNumId w:val="21"/>
  </w:num>
  <w:num w:numId="15">
    <w:abstractNumId w:val="9"/>
  </w:num>
  <w:num w:numId="16">
    <w:abstractNumId w:val="11"/>
  </w:num>
  <w:num w:numId="17">
    <w:abstractNumId w:val="23"/>
  </w:num>
  <w:num w:numId="18">
    <w:abstractNumId w:val="26"/>
  </w:num>
  <w:num w:numId="19">
    <w:abstractNumId w:val="37"/>
  </w:num>
  <w:num w:numId="20">
    <w:abstractNumId w:val="17"/>
  </w:num>
  <w:num w:numId="21">
    <w:abstractNumId w:val="40"/>
  </w:num>
  <w:num w:numId="22">
    <w:abstractNumId w:val="43"/>
  </w:num>
  <w:num w:numId="23">
    <w:abstractNumId w:val="44"/>
  </w:num>
  <w:num w:numId="24">
    <w:abstractNumId w:val="35"/>
  </w:num>
  <w:num w:numId="25">
    <w:abstractNumId w:val="5"/>
  </w:num>
  <w:num w:numId="26">
    <w:abstractNumId w:val="28"/>
  </w:num>
  <w:num w:numId="27">
    <w:abstractNumId w:val="31"/>
  </w:num>
  <w:num w:numId="28">
    <w:abstractNumId w:val="39"/>
  </w:num>
  <w:num w:numId="29">
    <w:abstractNumId w:val="41"/>
  </w:num>
  <w:num w:numId="30">
    <w:abstractNumId w:val="19"/>
  </w:num>
  <w:num w:numId="31">
    <w:abstractNumId w:val="22"/>
  </w:num>
  <w:num w:numId="32">
    <w:abstractNumId w:val="42"/>
  </w:num>
  <w:num w:numId="33">
    <w:abstractNumId w:val="38"/>
  </w:num>
  <w:num w:numId="34">
    <w:abstractNumId w:val="36"/>
  </w:num>
  <w:num w:numId="35">
    <w:abstractNumId w:val="34"/>
  </w:num>
  <w:num w:numId="36">
    <w:abstractNumId w:val="24"/>
  </w:num>
  <w:num w:numId="37">
    <w:abstractNumId w:val="18"/>
  </w:num>
  <w:num w:numId="38">
    <w:abstractNumId w:val="20"/>
  </w:num>
  <w:num w:numId="39">
    <w:abstractNumId w:val="27"/>
  </w:num>
  <w:num w:numId="40">
    <w:abstractNumId w:val="6"/>
  </w:num>
  <w:num w:numId="41">
    <w:abstractNumId w:val="16"/>
  </w:num>
  <w:num w:numId="42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401A5"/>
    <w:rsid w:val="00042657"/>
    <w:rsid w:val="00043504"/>
    <w:rsid w:val="00043CA4"/>
    <w:rsid w:val="00044DD5"/>
    <w:rsid w:val="0004648B"/>
    <w:rsid w:val="000500C5"/>
    <w:rsid w:val="00050848"/>
    <w:rsid w:val="00052AB9"/>
    <w:rsid w:val="00054B3A"/>
    <w:rsid w:val="00054CD8"/>
    <w:rsid w:val="00055D9B"/>
    <w:rsid w:val="00057218"/>
    <w:rsid w:val="00057844"/>
    <w:rsid w:val="00060BA2"/>
    <w:rsid w:val="00061291"/>
    <w:rsid w:val="000646F4"/>
    <w:rsid w:val="00066DF2"/>
    <w:rsid w:val="00067D10"/>
    <w:rsid w:val="00070A2F"/>
    <w:rsid w:val="00071E78"/>
    <w:rsid w:val="000733FA"/>
    <w:rsid w:val="00073AA6"/>
    <w:rsid w:val="0007448F"/>
    <w:rsid w:val="000756E8"/>
    <w:rsid w:val="00076621"/>
    <w:rsid w:val="00082E2F"/>
    <w:rsid w:val="00084CAF"/>
    <w:rsid w:val="00086DC4"/>
    <w:rsid w:val="00087264"/>
    <w:rsid w:val="00087772"/>
    <w:rsid w:val="00091F3C"/>
    <w:rsid w:val="000927D7"/>
    <w:rsid w:val="000940F4"/>
    <w:rsid w:val="00094CA2"/>
    <w:rsid w:val="0009518F"/>
    <w:rsid w:val="00097774"/>
    <w:rsid w:val="000A1253"/>
    <w:rsid w:val="000A1765"/>
    <w:rsid w:val="000A2578"/>
    <w:rsid w:val="000A5A9A"/>
    <w:rsid w:val="000A5C23"/>
    <w:rsid w:val="000A7F96"/>
    <w:rsid w:val="000B0206"/>
    <w:rsid w:val="000B0751"/>
    <w:rsid w:val="000B4123"/>
    <w:rsid w:val="000B73C6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BF9"/>
    <w:rsid w:val="000D1603"/>
    <w:rsid w:val="000D16F7"/>
    <w:rsid w:val="000D2430"/>
    <w:rsid w:val="000D3685"/>
    <w:rsid w:val="000D3877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4B1F"/>
    <w:rsid w:val="000F4D31"/>
    <w:rsid w:val="000F5EAF"/>
    <w:rsid w:val="000F6C94"/>
    <w:rsid w:val="0010133A"/>
    <w:rsid w:val="0010349D"/>
    <w:rsid w:val="00105B05"/>
    <w:rsid w:val="00105BC2"/>
    <w:rsid w:val="00106181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52CD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27A93"/>
    <w:rsid w:val="001322C8"/>
    <w:rsid w:val="00132464"/>
    <w:rsid w:val="00132743"/>
    <w:rsid w:val="00134DA3"/>
    <w:rsid w:val="00134F07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70C02"/>
    <w:rsid w:val="0017279B"/>
    <w:rsid w:val="00172B14"/>
    <w:rsid w:val="00172BE4"/>
    <w:rsid w:val="001736FD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5E08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2942"/>
    <w:rsid w:val="001D5D9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219"/>
    <w:rsid w:val="002328E6"/>
    <w:rsid w:val="00235D6E"/>
    <w:rsid w:val="00236FFF"/>
    <w:rsid w:val="002371CB"/>
    <w:rsid w:val="002425E3"/>
    <w:rsid w:val="00242D3A"/>
    <w:rsid w:val="00243E83"/>
    <w:rsid w:val="00243EEB"/>
    <w:rsid w:val="00245CE0"/>
    <w:rsid w:val="00246072"/>
    <w:rsid w:val="002460BE"/>
    <w:rsid w:val="00250068"/>
    <w:rsid w:val="00253EEE"/>
    <w:rsid w:val="00255278"/>
    <w:rsid w:val="00255787"/>
    <w:rsid w:val="002570AE"/>
    <w:rsid w:val="002574A4"/>
    <w:rsid w:val="002574F0"/>
    <w:rsid w:val="00262057"/>
    <w:rsid w:val="002635C4"/>
    <w:rsid w:val="00263963"/>
    <w:rsid w:val="00264927"/>
    <w:rsid w:val="00266904"/>
    <w:rsid w:val="00266C34"/>
    <w:rsid w:val="00267E57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87AC2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C71BC"/>
    <w:rsid w:val="002D0377"/>
    <w:rsid w:val="002D0A5D"/>
    <w:rsid w:val="002D0F53"/>
    <w:rsid w:val="002D16C0"/>
    <w:rsid w:val="002D40F4"/>
    <w:rsid w:val="002D5FCD"/>
    <w:rsid w:val="002D6059"/>
    <w:rsid w:val="002E3022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1AE3"/>
    <w:rsid w:val="00304E48"/>
    <w:rsid w:val="0030612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E0F"/>
    <w:rsid w:val="00342F2C"/>
    <w:rsid w:val="003444ED"/>
    <w:rsid w:val="0034467A"/>
    <w:rsid w:val="00345B3E"/>
    <w:rsid w:val="00347A6B"/>
    <w:rsid w:val="0035363E"/>
    <w:rsid w:val="00357F4E"/>
    <w:rsid w:val="003610D4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44E5"/>
    <w:rsid w:val="003F5943"/>
    <w:rsid w:val="00400390"/>
    <w:rsid w:val="0040071F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B024D"/>
    <w:rsid w:val="004B0912"/>
    <w:rsid w:val="004B2228"/>
    <w:rsid w:val="004B396D"/>
    <w:rsid w:val="004B3C69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1600"/>
    <w:rsid w:val="005028B5"/>
    <w:rsid w:val="00502946"/>
    <w:rsid w:val="00502B4B"/>
    <w:rsid w:val="00503E81"/>
    <w:rsid w:val="005051BC"/>
    <w:rsid w:val="00505282"/>
    <w:rsid w:val="00505BEA"/>
    <w:rsid w:val="00505E3C"/>
    <w:rsid w:val="005101CB"/>
    <w:rsid w:val="005104AA"/>
    <w:rsid w:val="00511FCE"/>
    <w:rsid w:val="00512E99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40868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58C4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93D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3D3F"/>
    <w:rsid w:val="005C4D06"/>
    <w:rsid w:val="005C5513"/>
    <w:rsid w:val="005C7F43"/>
    <w:rsid w:val="005D0BB3"/>
    <w:rsid w:val="005D140C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0E58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13E"/>
    <w:rsid w:val="00641297"/>
    <w:rsid w:val="006412FD"/>
    <w:rsid w:val="006418EC"/>
    <w:rsid w:val="00641C5B"/>
    <w:rsid w:val="00641CE9"/>
    <w:rsid w:val="00642AA2"/>
    <w:rsid w:val="00642D83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8091C"/>
    <w:rsid w:val="00681845"/>
    <w:rsid w:val="006827D9"/>
    <w:rsid w:val="0068496A"/>
    <w:rsid w:val="00686387"/>
    <w:rsid w:val="00686E88"/>
    <w:rsid w:val="0068798F"/>
    <w:rsid w:val="00690C42"/>
    <w:rsid w:val="00691383"/>
    <w:rsid w:val="00693555"/>
    <w:rsid w:val="006955F1"/>
    <w:rsid w:val="006957E8"/>
    <w:rsid w:val="006A091E"/>
    <w:rsid w:val="006A3F0F"/>
    <w:rsid w:val="006A59CD"/>
    <w:rsid w:val="006A5A50"/>
    <w:rsid w:val="006B1780"/>
    <w:rsid w:val="006B4F02"/>
    <w:rsid w:val="006B56C8"/>
    <w:rsid w:val="006B7D84"/>
    <w:rsid w:val="006C0054"/>
    <w:rsid w:val="006C0F48"/>
    <w:rsid w:val="006C1027"/>
    <w:rsid w:val="006C1942"/>
    <w:rsid w:val="006C238C"/>
    <w:rsid w:val="006C321A"/>
    <w:rsid w:val="006C386C"/>
    <w:rsid w:val="006C3EA7"/>
    <w:rsid w:val="006C4A20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99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B76"/>
    <w:rsid w:val="007118AC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0729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381"/>
    <w:rsid w:val="007D4AEE"/>
    <w:rsid w:val="007D551C"/>
    <w:rsid w:val="007D573A"/>
    <w:rsid w:val="007E2B3E"/>
    <w:rsid w:val="007E3972"/>
    <w:rsid w:val="007E676D"/>
    <w:rsid w:val="007E6EC8"/>
    <w:rsid w:val="007F1A25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49"/>
    <w:rsid w:val="00824249"/>
    <w:rsid w:val="00825845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0A28"/>
    <w:rsid w:val="008514D4"/>
    <w:rsid w:val="00852702"/>
    <w:rsid w:val="008540DB"/>
    <w:rsid w:val="00856589"/>
    <w:rsid w:val="0085759F"/>
    <w:rsid w:val="008604B0"/>
    <w:rsid w:val="00860D44"/>
    <w:rsid w:val="008625F8"/>
    <w:rsid w:val="00863A65"/>
    <w:rsid w:val="008644BC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4B5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A96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164C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336"/>
    <w:rsid w:val="009B2F39"/>
    <w:rsid w:val="009B5D4B"/>
    <w:rsid w:val="009C00EC"/>
    <w:rsid w:val="009C3A38"/>
    <w:rsid w:val="009C3C5F"/>
    <w:rsid w:val="009C43CD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F0231"/>
    <w:rsid w:val="009F0D29"/>
    <w:rsid w:val="009F111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2970"/>
    <w:rsid w:val="00A22A89"/>
    <w:rsid w:val="00A260F8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35B01"/>
    <w:rsid w:val="00A4167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A53"/>
    <w:rsid w:val="00A70EF8"/>
    <w:rsid w:val="00A71CA7"/>
    <w:rsid w:val="00A71D3C"/>
    <w:rsid w:val="00A720E4"/>
    <w:rsid w:val="00A72DFE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AB1"/>
    <w:rsid w:val="00AC62E3"/>
    <w:rsid w:val="00AC734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E6956"/>
    <w:rsid w:val="00AF0D60"/>
    <w:rsid w:val="00AF1A44"/>
    <w:rsid w:val="00AF2F70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2A1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55241"/>
    <w:rsid w:val="00B6133D"/>
    <w:rsid w:val="00B62546"/>
    <w:rsid w:val="00B6349C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2F5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0CB4"/>
    <w:rsid w:val="00BF0E2B"/>
    <w:rsid w:val="00BF195C"/>
    <w:rsid w:val="00BF2BC4"/>
    <w:rsid w:val="00BF348F"/>
    <w:rsid w:val="00BF5C73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F42"/>
    <w:rsid w:val="00C368E3"/>
    <w:rsid w:val="00C36AFA"/>
    <w:rsid w:val="00C37708"/>
    <w:rsid w:val="00C40492"/>
    <w:rsid w:val="00C411AD"/>
    <w:rsid w:val="00C4207A"/>
    <w:rsid w:val="00C43258"/>
    <w:rsid w:val="00C43836"/>
    <w:rsid w:val="00C4541A"/>
    <w:rsid w:val="00C4551D"/>
    <w:rsid w:val="00C45748"/>
    <w:rsid w:val="00C5001D"/>
    <w:rsid w:val="00C502FA"/>
    <w:rsid w:val="00C507EA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5CCC"/>
    <w:rsid w:val="00C66360"/>
    <w:rsid w:val="00C66420"/>
    <w:rsid w:val="00C66A3E"/>
    <w:rsid w:val="00C701B0"/>
    <w:rsid w:val="00C7127B"/>
    <w:rsid w:val="00C72E80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51D1"/>
    <w:rsid w:val="00C87922"/>
    <w:rsid w:val="00C90598"/>
    <w:rsid w:val="00C953E9"/>
    <w:rsid w:val="00C9547B"/>
    <w:rsid w:val="00C95930"/>
    <w:rsid w:val="00C969D8"/>
    <w:rsid w:val="00C96CCE"/>
    <w:rsid w:val="00CA00D1"/>
    <w:rsid w:val="00CA1703"/>
    <w:rsid w:val="00CA193C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5F97"/>
    <w:rsid w:val="00CC7183"/>
    <w:rsid w:val="00CD048D"/>
    <w:rsid w:val="00CD27CA"/>
    <w:rsid w:val="00CD53BE"/>
    <w:rsid w:val="00CD5BF7"/>
    <w:rsid w:val="00CD5D8C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4C9E"/>
    <w:rsid w:val="00D75DD7"/>
    <w:rsid w:val="00D76E4C"/>
    <w:rsid w:val="00D8015F"/>
    <w:rsid w:val="00D80459"/>
    <w:rsid w:val="00D8073D"/>
    <w:rsid w:val="00D8298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A0167"/>
    <w:rsid w:val="00DA2004"/>
    <w:rsid w:val="00DA21FC"/>
    <w:rsid w:val="00DA4CE8"/>
    <w:rsid w:val="00DA5FF7"/>
    <w:rsid w:val="00DA784F"/>
    <w:rsid w:val="00DB1345"/>
    <w:rsid w:val="00DB175D"/>
    <w:rsid w:val="00DB1A4E"/>
    <w:rsid w:val="00DB28C3"/>
    <w:rsid w:val="00DB5062"/>
    <w:rsid w:val="00DB5068"/>
    <w:rsid w:val="00DB509F"/>
    <w:rsid w:val="00DC0D43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75F8"/>
    <w:rsid w:val="00E07AE1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053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2ED"/>
    <w:rsid w:val="00EA5374"/>
    <w:rsid w:val="00EA54BD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1A28"/>
    <w:rsid w:val="00ED2152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07C8"/>
    <w:rsid w:val="00EF1126"/>
    <w:rsid w:val="00EF2D33"/>
    <w:rsid w:val="00EF4C99"/>
    <w:rsid w:val="00EF5ABD"/>
    <w:rsid w:val="00EF6044"/>
    <w:rsid w:val="00EF6051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179F3"/>
    <w:rsid w:val="00F209DD"/>
    <w:rsid w:val="00F2680A"/>
    <w:rsid w:val="00F32AC2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E3"/>
    <w:rsid w:val="00F77745"/>
    <w:rsid w:val="00F812EA"/>
    <w:rsid w:val="00F82CCD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1"/>
    <o:shapelayout v:ext="edit">
      <o:idmap v:ext="edit" data="1"/>
    </o:shapelayout>
  </w:shapeDefaults>
  <w:decimalSymbol w:val=","/>
  <w:listSeparator w:val=";"/>
  <w14:docId w14:val="45FD84C0"/>
  <w15:docId w15:val="{FC65FC1C-E3F4-4CFB-A968-DDBF5B94C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99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  <w:style w:type="paragraph" w:styleId="AklamaMetni">
    <w:name w:val="annotation text"/>
    <w:basedOn w:val="Normal"/>
    <w:link w:val="AklamaMetniChar"/>
    <w:rsid w:val="00DC0D43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DC0D43"/>
    <w:rPr>
      <w:rFonts w:ascii="Century" w:hAnsi="Century"/>
      <w:lang w:val="en-US"/>
    </w:rPr>
  </w:style>
  <w:style w:type="paragraph" w:customStyle="1" w:styleId="VarsaylanParagrafYazTipi1">
    <w:name w:val="Varsayılan Paragraf Yazı Tipi1"/>
    <w:next w:val="Normal"/>
    <w:rsid w:val="00DC0D43"/>
    <w:pPr>
      <w:suppressAutoHyphens/>
    </w:pPr>
    <w:rPr>
      <w:rFonts w:ascii="Century" w:hAnsi="Century"/>
    </w:rPr>
  </w:style>
  <w:style w:type="paragraph" w:customStyle="1" w:styleId="WW-AklamaMetni">
    <w:name w:val="WW-Açıklama Metni"/>
    <w:basedOn w:val="Normal"/>
    <w:rsid w:val="00DC0D43"/>
    <w:pPr>
      <w:suppressAutoHyphens/>
    </w:pPr>
    <w:rPr>
      <w:rFonts w:ascii="Century" w:hAnsi="Century"/>
      <w:lang w:val="en-US" w:eastAsia="tr-TR"/>
    </w:rPr>
  </w:style>
  <w:style w:type="paragraph" w:styleId="Liste2">
    <w:name w:val="List 2"/>
    <w:basedOn w:val="Normal"/>
    <w:rsid w:val="00DC0D43"/>
    <w:pPr>
      <w:ind w:left="720" w:hanging="360"/>
    </w:pPr>
    <w:rPr>
      <w:sz w:val="24"/>
      <w:szCs w:val="24"/>
      <w:lang w:val="en-US"/>
    </w:rPr>
  </w:style>
  <w:style w:type="character" w:customStyle="1" w:styleId="style1">
    <w:name w:val="style1"/>
    <w:basedOn w:val="VarsaylanParagrafYazTipi"/>
    <w:rsid w:val="00070A2F"/>
  </w:style>
  <w:style w:type="character" w:styleId="zmlenmeyenBahsetme">
    <w:name w:val="Unresolved Mention"/>
    <w:basedOn w:val="VarsaylanParagrafYazTipi"/>
    <w:uiPriority w:val="99"/>
    <w:semiHidden/>
    <w:unhideWhenUsed/>
    <w:rsid w:val="00BF0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amtipsatinalma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EC030-6230-4171-A5B2-0DCC3CEAF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4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103</cp:revision>
  <cp:lastPrinted>2016-11-17T07:39:00Z</cp:lastPrinted>
  <dcterms:created xsi:type="dcterms:W3CDTF">2018-11-07T13:36:00Z</dcterms:created>
  <dcterms:modified xsi:type="dcterms:W3CDTF">2026-04-28T12:24:00Z</dcterms:modified>
</cp:coreProperties>
</file>